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FEC762D" w14:textId="77777777" w:rsidR="00E65CA4" w:rsidRPr="00000561" w:rsidRDefault="00E65CA4" w:rsidP="0008165A">
      <w:pPr>
        <w:widowControl w:val="0"/>
        <w:tabs>
          <w:tab w:val="center" w:pos="4680"/>
        </w:tabs>
        <w:autoSpaceDE w:val="0"/>
        <w:autoSpaceDN w:val="0"/>
        <w:adjustRightInd w:val="0"/>
        <w:rPr>
          <w:rFonts w:asciiTheme="minorHAnsi" w:hAnsiTheme="minorHAnsi" w:cstheme="minorHAnsi"/>
          <w:b/>
          <w:bCs/>
          <w:sz w:val="20"/>
          <w:szCs w:val="20"/>
        </w:rPr>
      </w:pPr>
    </w:p>
    <w:p w14:paraId="67072A29" w14:textId="7430913A" w:rsidR="003E393A" w:rsidRPr="00981DF3" w:rsidRDefault="002321BE" w:rsidP="003E393A">
      <w:pPr>
        <w:widowControl w:val="0"/>
        <w:tabs>
          <w:tab w:val="center" w:pos="4680"/>
        </w:tabs>
        <w:autoSpaceDE w:val="0"/>
        <w:autoSpaceDN w:val="0"/>
        <w:adjustRightInd w:val="0"/>
        <w:rPr>
          <w:rFonts w:asciiTheme="minorHAnsi" w:hAnsiTheme="minorHAnsi" w:cstheme="minorHAnsi"/>
          <w:b/>
          <w:bCs/>
          <w:sz w:val="20"/>
          <w:szCs w:val="20"/>
          <w:u w:val="single"/>
        </w:rPr>
      </w:pPr>
      <w:r w:rsidRPr="00000561">
        <w:rPr>
          <w:rFonts w:asciiTheme="minorHAnsi" w:hAnsiTheme="minorHAnsi" w:cstheme="minorHAnsi"/>
          <w:b/>
          <w:bCs/>
          <w:sz w:val="20"/>
          <w:szCs w:val="20"/>
        </w:rPr>
        <w:t>Dharani</w:t>
      </w:r>
    </w:p>
    <w:p w14:paraId="1A07EB21" w14:textId="091C4FE7" w:rsidR="00E65CA4" w:rsidRPr="00981DF3" w:rsidRDefault="00E65CA4" w:rsidP="0008165A">
      <w:pPr>
        <w:rPr>
          <w:rFonts w:asciiTheme="minorHAnsi" w:hAnsiTheme="minorHAnsi" w:cstheme="minorHAnsi"/>
          <w:b/>
          <w:bCs/>
          <w:sz w:val="20"/>
          <w:szCs w:val="20"/>
          <w:u w:val="single"/>
        </w:rPr>
      </w:pPr>
    </w:p>
    <w:p w14:paraId="0EF73DCD" w14:textId="77777777" w:rsidR="00981DF3" w:rsidRDefault="00981DF3" w:rsidP="0008165A">
      <w:pPr>
        <w:rPr>
          <w:rFonts w:asciiTheme="minorHAnsi" w:hAnsiTheme="minorHAnsi" w:cstheme="minorHAnsi"/>
          <w:b/>
          <w:sz w:val="20"/>
          <w:szCs w:val="20"/>
        </w:rPr>
      </w:pPr>
    </w:p>
    <w:p w14:paraId="1A7E41CB" w14:textId="1A6E27BD" w:rsidR="00F46DC9" w:rsidRPr="00981DF3" w:rsidRDefault="00501592" w:rsidP="0008165A">
      <w:pPr>
        <w:rPr>
          <w:rFonts w:asciiTheme="minorHAnsi" w:hAnsiTheme="minorHAnsi" w:cstheme="minorHAnsi"/>
          <w:sz w:val="20"/>
          <w:szCs w:val="20"/>
          <w:u w:val="single"/>
        </w:rPr>
      </w:pPr>
      <w:r w:rsidRPr="00981DF3">
        <w:rPr>
          <w:rFonts w:asciiTheme="minorHAnsi" w:hAnsiTheme="minorHAnsi" w:cstheme="minorHAnsi"/>
          <w:b/>
          <w:sz w:val="20"/>
          <w:szCs w:val="20"/>
          <w:u w:val="single"/>
        </w:rPr>
        <w:t xml:space="preserve">PROFESSIONAL </w:t>
      </w:r>
      <w:r w:rsidR="004A3D7B" w:rsidRPr="00981DF3">
        <w:rPr>
          <w:rFonts w:asciiTheme="minorHAnsi" w:hAnsiTheme="minorHAnsi" w:cstheme="minorHAnsi"/>
          <w:b/>
          <w:sz w:val="20"/>
          <w:szCs w:val="20"/>
          <w:u w:val="single"/>
        </w:rPr>
        <w:t>SUMMARY</w:t>
      </w:r>
      <w:r w:rsidR="004A3D7B" w:rsidRPr="00981DF3">
        <w:rPr>
          <w:rFonts w:asciiTheme="minorHAnsi" w:hAnsiTheme="minorHAnsi" w:cstheme="minorHAnsi"/>
          <w:sz w:val="20"/>
          <w:szCs w:val="20"/>
          <w:u w:val="single"/>
        </w:rPr>
        <w:t>:</w:t>
      </w:r>
    </w:p>
    <w:p w14:paraId="618FC614" w14:textId="77777777" w:rsidR="008B1716" w:rsidRPr="00000561" w:rsidRDefault="008B1716" w:rsidP="0008165A">
      <w:pPr>
        <w:rPr>
          <w:rFonts w:asciiTheme="minorHAnsi" w:hAnsiTheme="minorHAnsi" w:cstheme="minorHAnsi"/>
          <w:sz w:val="20"/>
          <w:szCs w:val="20"/>
        </w:rPr>
      </w:pPr>
    </w:p>
    <w:p w14:paraId="5C751299" w14:textId="7D847268" w:rsidR="005A3227" w:rsidRPr="005A3227" w:rsidRDefault="00054F09" w:rsidP="0008165A">
      <w:pPr>
        <w:numPr>
          <w:ilvl w:val="0"/>
          <w:numId w:val="5"/>
        </w:numPr>
        <w:ind w:left="540"/>
        <w:rPr>
          <w:rFonts w:asciiTheme="minorHAnsi" w:hAnsiTheme="minorHAnsi" w:cstheme="minorHAnsi"/>
          <w:color w:val="000000"/>
          <w:sz w:val="20"/>
          <w:szCs w:val="20"/>
        </w:rPr>
      </w:pPr>
      <w:r>
        <w:rPr>
          <w:rFonts w:asciiTheme="minorHAnsi" w:hAnsiTheme="minorHAnsi" w:cstheme="minorHAnsi"/>
          <w:b/>
          <w:bCs/>
          <w:color w:val="000000"/>
          <w:sz w:val="20"/>
          <w:szCs w:val="20"/>
        </w:rPr>
        <w:t xml:space="preserve">Around </w:t>
      </w:r>
      <w:r w:rsidR="00335360">
        <w:rPr>
          <w:rFonts w:asciiTheme="minorHAnsi" w:hAnsiTheme="minorHAnsi" w:cstheme="minorHAnsi"/>
          <w:b/>
          <w:bCs/>
          <w:color w:val="000000"/>
          <w:sz w:val="20"/>
          <w:szCs w:val="20"/>
        </w:rPr>
        <w:t>6</w:t>
      </w:r>
      <w:r w:rsidR="005A3227">
        <w:rPr>
          <w:rFonts w:asciiTheme="minorHAnsi" w:hAnsiTheme="minorHAnsi" w:cstheme="minorHAnsi"/>
          <w:b/>
          <w:bCs/>
          <w:color w:val="000000"/>
          <w:sz w:val="20"/>
          <w:szCs w:val="20"/>
        </w:rPr>
        <w:t xml:space="preserve"> </w:t>
      </w:r>
      <w:r w:rsidR="005A3227" w:rsidRPr="005A3227">
        <w:rPr>
          <w:rFonts w:asciiTheme="minorHAnsi" w:hAnsiTheme="minorHAnsi" w:cstheme="minorHAnsi"/>
          <w:b/>
          <w:bCs/>
          <w:color w:val="000000"/>
          <w:sz w:val="20"/>
          <w:szCs w:val="20"/>
        </w:rPr>
        <w:t>years</w:t>
      </w:r>
      <w:r w:rsidR="005A3227" w:rsidRPr="005A3227">
        <w:rPr>
          <w:rFonts w:asciiTheme="minorHAnsi" w:hAnsiTheme="minorHAnsi" w:cstheme="minorHAnsi"/>
          <w:color w:val="000000"/>
          <w:sz w:val="20"/>
          <w:szCs w:val="20"/>
        </w:rPr>
        <w:t xml:space="preserve"> of full project lifecycle experience in </w:t>
      </w:r>
      <w:r w:rsidR="005A3227" w:rsidRPr="005A3227">
        <w:rPr>
          <w:rFonts w:asciiTheme="minorHAnsi" w:hAnsiTheme="minorHAnsi" w:cstheme="minorHAnsi"/>
          <w:b/>
          <w:bCs/>
          <w:color w:val="000000"/>
          <w:sz w:val="20"/>
          <w:szCs w:val="20"/>
        </w:rPr>
        <w:t>Java</w:t>
      </w:r>
      <w:r w:rsidR="005A3227" w:rsidRPr="005A3227">
        <w:rPr>
          <w:rFonts w:asciiTheme="minorHAnsi" w:hAnsiTheme="minorHAnsi" w:cstheme="minorHAnsi"/>
          <w:color w:val="000000"/>
          <w:sz w:val="20"/>
          <w:szCs w:val="20"/>
        </w:rPr>
        <w:t xml:space="preserve"> and </w:t>
      </w:r>
      <w:r w:rsidR="005A3227" w:rsidRPr="005A3227">
        <w:rPr>
          <w:rFonts w:asciiTheme="minorHAnsi" w:hAnsiTheme="minorHAnsi" w:cstheme="minorHAnsi"/>
          <w:b/>
          <w:bCs/>
          <w:color w:val="000000"/>
          <w:sz w:val="20"/>
          <w:szCs w:val="20"/>
        </w:rPr>
        <w:t>Web technologies</w:t>
      </w:r>
      <w:r w:rsidR="005A3227" w:rsidRPr="005A3227">
        <w:rPr>
          <w:rFonts w:asciiTheme="minorHAnsi" w:hAnsiTheme="minorHAnsi" w:cstheme="minorHAnsi"/>
          <w:color w:val="000000"/>
          <w:sz w:val="20"/>
          <w:szCs w:val="20"/>
        </w:rPr>
        <w:t>, including requirements gathering, analysis, design, development, testing, deployment, and production support.</w:t>
      </w:r>
    </w:p>
    <w:p w14:paraId="12576DF9" w14:textId="4F285FBF" w:rsidR="005A3227" w:rsidRPr="005A3227" w:rsidRDefault="005A3227" w:rsidP="0008165A">
      <w:pPr>
        <w:numPr>
          <w:ilvl w:val="0"/>
          <w:numId w:val="5"/>
        </w:numPr>
        <w:ind w:left="540"/>
        <w:rPr>
          <w:rFonts w:asciiTheme="minorHAnsi" w:hAnsiTheme="minorHAnsi" w:cstheme="minorHAnsi"/>
          <w:color w:val="000000"/>
          <w:sz w:val="20"/>
          <w:szCs w:val="20"/>
        </w:rPr>
      </w:pPr>
      <w:r w:rsidRPr="005A3227">
        <w:rPr>
          <w:rFonts w:asciiTheme="minorHAnsi" w:hAnsiTheme="minorHAnsi" w:cstheme="minorHAnsi"/>
          <w:color w:val="000000"/>
          <w:sz w:val="20"/>
          <w:szCs w:val="20"/>
        </w:rPr>
        <w:t xml:space="preserve">Strong experience working in </w:t>
      </w:r>
      <w:r w:rsidRPr="005A3227">
        <w:rPr>
          <w:rFonts w:asciiTheme="minorHAnsi" w:hAnsiTheme="minorHAnsi" w:cstheme="minorHAnsi"/>
          <w:b/>
          <w:bCs/>
          <w:color w:val="000000"/>
          <w:sz w:val="20"/>
          <w:szCs w:val="20"/>
        </w:rPr>
        <w:t>Agile environments</w:t>
      </w:r>
      <w:r w:rsidRPr="005A3227">
        <w:rPr>
          <w:rFonts w:asciiTheme="minorHAnsi" w:hAnsiTheme="minorHAnsi" w:cstheme="minorHAnsi"/>
          <w:color w:val="000000"/>
          <w:sz w:val="20"/>
          <w:szCs w:val="20"/>
        </w:rPr>
        <w:t>, collaborating closely with cross-functional teams to deliver high-quality software solutions.</w:t>
      </w:r>
    </w:p>
    <w:p w14:paraId="3F229CA2" w14:textId="3B7DBD65" w:rsidR="005A3227" w:rsidRDefault="005A3227" w:rsidP="0008165A">
      <w:pPr>
        <w:numPr>
          <w:ilvl w:val="0"/>
          <w:numId w:val="5"/>
        </w:numPr>
        <w:ind w:left="540"/>
        <w:rPr>
          <w:rFonts w:asciiTheme="minorHAnsi" w:hAnsiTheme="minorHAnsi" w:cstheme="minorHAnsi"/>
          <w:color w:val="000000"/>
          <w:sz w:val="20"/>
          <w:szCs w:val="20"/>
        </w:rPr>
      </w:pPr>
      <w:r w:rsidRPr="005A3227">
        <w:rPr>
          <w:rFonts w:asciiTheme="minorHAnsi" w:hAnsiTheme="minorHAnsi" w:cstheme="minorHAnsi"/>
          <w:color w:val="000000"/>
          <w:sz w:val="20"/>
          <w:szCs w:val="20"/>
        </w:rPr>
        <w:t xml:space="preserve">Expertise in </w:t>
      </w:r>
      <w:r w:rsidRPr="005A3227">
        <w:rPr>
          <w:rFonts w:asciiTheme="minorHAnsi" w:hAnsiTheme="minorHAnsi" w:cstheme="minorHAnsi"/>
          <w:b/>
          <w:bCs/>
          <w:color w:val="000000"/>
          <w:sz w:val="20"/>
          <w:szCs w:val="20"/>
        </w:rPr>
        <w:t>MVC architecture</w:t>
      </w:r>
      <w:r w:rsidRPr="005A3227">
        <w:rPr>
          <w:rFonts w:asciiTheme="minorHAnsi" w:hAnsiTheme="minorHAnsi" w:cstheme="minorHAnsi"/>
          <w:color w:val="000000"/>
          <w:sz w:val="20"/>
          <w:szCs w:val="20"/>
        </w:rPr>
        <w:t xml:space="preserve"> using frameworks like </w:t>
      </w:r>
      <w:r w:rsidRPr="005A3227">
        <w:rPr>
          <w:rFonts w:asciiTheme="minorHAnsi" w:hAnsiTheme="minorHAnsi" w:cstheme="minorHAnsi"/>
          <w:b/>
          <w:bCs/>
          <w:color w:val="000000"/>
          <w:sz w:val="20"/>
          <w:szCs w:val="20"/>
        </w:rPr>
        <w:t>Struts</w:t>
      </w:r>
      <w:r w:rsidRPr="005A3227">
        <w:rPr>
          <w:rFonts w:asciiTheme="minorHAnsi" w:hAnsiTheme="minorHAnsi" w:cstheme="minorHAnsi"/>
          <w:color w:val="000000"/>
          <w:sz w:val="20"/>
          <w:szCs w:val="20"/>
        </w:rPr>
        <w:t xml:space="preserve"> and </w:t>
      </w:r>
      <w:r w:rsidRPr="005A3227">
        <w:rPr>
          <w:rFonts w:asciiTheme="minorHAnsi" w:hAnsiTheme="minorHAnsi" w:cstheme="minorHAnsi"/>
          <w:b/>
          <w:bCs/>
          <w:color w:val="000000"/>
          <w:sz w:val="20"/>
          <w:szCs w:val="20"/>
        </w:rPr>
        <w:t>Spring</w:t>
      </w:r>
      <w:r w:rsidRPr="005A3227">
        <w:rPr>
          <w:rFonts w:asciiTheme="minorHAnsi" w:hAnsiTheme="minorHAnsi" w:cstheme="minorHAnsi"/>
          <w:color w:val="000000"/>
          <w:sz w:val="20"/>
          <w:szCs w:val="20"/>
        </w:rPr>
        <w:t xml:space="preserve">, with hands-on experience building multi-tier web-based applications using </w:t>
      </w:r>
      <w:r w:rsidRPr="005A3227">
        <w:rPr>
          <w:rFonts w:asciiTheme="minorHAnsi" w:hAnsiTheme="minorHAnsi" w:cstheme="minorHAnsi"/>
          <w:b/>
          <w:bCs/>
          <w:color w:val="000000"/>
          <w:sz w:val="20"/>
          <w:szCs w:val="20"/>
        </w:rPr>
        <w:t>Java/J2EE</w:t>
      </w:r>
      <w:r w:rsidRPr="005A3227">
        <w:rPr>
          <w:rFonts w:asciiTheme="minorHAnsi" w:hAnsiTheme="minorHAnsi" w:cstheme="minorHAnsi"/>
          <w:color w:val="000000"/>
          <w:sz w:val="20"/>
          <w:szCs w:val="20"/>
        </w:rPr>
        <w:t xml:space="preserve"> technologies.</w:t>
      </w:r>
    </w:p>
    <w:p w14:paraId="000F0E75" w14:textId="0B3C6F18" w:rsidR="0008165A" w:rsidRPr="005A3227" w:rsidRDefault="0008165A" w:rsidP="0008165A">
      <w:pPr>
        <w:numPr>
          <w:ilvl w:val="0"/>
          <w:numId w:val="5"/>
        </w:numPr>
        <w:ind w:left="540"/>
        <w:rPr>
          <w:rFonts w:asciiTheme="minorHAnsi" w:hAnsiTheme="minorHAnsi" w:cstheme="minorHAnsi"/>
          <w:color w:val="000000"/>
          <w:sz w:val="20"/>
          <w:szCs w:val="20"/>
        </w:rPr>
      </w:pPr>
      <w:r w:rsidRPr="0008165A">
        <w:rPr>
          <w:rFonts w:asciiTheme="minorHAnsi" w:hAnsiTheme="minorHAnsi" w:cstheme="minorHAnsi"/>
          <w:color w:val="000000"/>
          <w:sz w:val="20"/>
          <w:szCs w:val="20"/>
        </w:rPr>
        <w:t xml:space="preserve">Experience in developing </w:t>
      </w:r>
      <w:r w:rsidRPr="0008165A">
        <w:rPr>
          <w:rFonts w:asciiTheme="minorHAnsi" w:hAnsiTheme="minorHAnsi" w:cstheme="minorHAnsi"/>
          <w:b/>
          <w:bCs/>
          <w:color w:val="000000"/>
          <w:sz w:val="20"/>
          <w:szCs w:val="20"/>
        </w:rPr>
        <w:t>Java Enterprise Edition (JEE)</w:t>
      </w:r>
      <w:r w:rsidRPr="0008165A">
        <w:rPr>
          <w:rFonts w:asciiTheme="minorHAnsi" w:hAnsiTheme="minorHAnsi" w:cstheme="minorHAnsi"/>
          <w:color w:val="000000"/>
          <w:sz w:val="20"/>
          <w:szCs w:val="20"/>
        </w:rPr>
        <w:t xml:space="preserve"> and </w:t>
      </w:r>
      <w:r w:rsidRPr="0008165A">
        <w:rPr>
          <w:rFonts w:asciiTheme="minorHAnsi" w:hAnsiTheme="minorHAnsi" w:cstheme="minorHAnsi"/>
          <w:b/>
          <w:bCs/>
          <w:color w:val="000000"/>
          <w:sz w:val="20"/>
          <w:szCs w:val="20"/>
        </w:rPr>
        <w:t>Web applications</w:t>
      </w:r>
      <w:r w:rsidRPr="0008165A">
        <w:rPr>
          <w:rFonts w:asciiTheme="minorHAnsi" w:hAnsiTheme="minorHAnsi" w:cstheme="minorHAnsi"/>
          <w:color w:val="000000"/>
          <w:sz w:val="20"/>
          <w:szCs w:val="20"/>
        </w:rPr>
        <w:t xml:space="preserve"> on </w:t>
      </w:r>
      <w:r w:rsidRPr="0008165A">
        <w:rPr>
          <w:rFonts w:asciiTheme="minorHAnsi" w:hAnsiTheme="minorHAnsi" w:cstheme="minorHAnsi"/>
          <w:b/>
          <w:bCs/>
          <w:color w:val="000000"/>
          <w:sz w:val="20"/>
          <w:szCs w:val="20"/>
        </w:rPr>
        <w:t>N-tier Architecture</w:t>
      </w:r>
      <w:r w:rsidRPr="0008165A">
        <w:rPr>
          <w:rFonts w:asciiTheme="minorHAnsi" w:hAnsiTheme="minorHAnsi" w:cstheme="minorHAnsi"/>
          <w:color w:val="000000"/>
          <w:sz w:val="20"/>
          <w:szCs w:val="20"/>
        </w:rPr>
        <w:t xml:space="preserve"> using </w:t>
      </w:r>
      <w:r w:rsidRPr="0008165A">
        <w:rPr>
          <w:rFonts w:asciiTheme="minorHAnsi" w:hAnsiTheme="minorHAnsi" w:cstheme="minorHAnsi"/>
          <w:b/>
          <w:bCs/>
          <w:color w:val="000000"/>
          <w:sz w:val="20"/>
          <w:szCs w:val="20"/>
        </w:rPr>
        <w:t>Java/J2EE</w:t>
      </w:r>
      <w:r w:rsidRPr="0008165A">
        <w:rPr>
          <w:rFonts w:asciiTheme="minorHAnsi" w:hAnsiTheme="minorHAnsi" w:cstheme="minorHAnsi"/>
          <w:color w:val="000000"/>
          <w:sz w:val="20"/>
          <w:szCs w:val="20"/>
        </w:rPr>
        <w:t xml:space="preserve"> technologies such as </w:t>
      </w:r>
      <w:r w:rsidRPr="0008165A">
        <w:rPr>
          <w:rFonts w:asciiTheme="minorHAnsi" w:hAnsiTheme="minorHAnsi" w:cstheme="minorHAnsi"/>
          <w:b/>
          <w:bCs/>
          <w:color w:val="000000"/>
          <w:sz w:val="20"/>
          <w:szCs w:val="20"/>
        </w:rPr>
        <w:t>Spring</w:t>
      </w:r>
      <w:r w:rsidRPr="0008165A">
        <w:rPr>
          <w:rFonts w:asciiTheme="minorHAnsi" w:hAnsiTheme="minorHAnsi" w:cstheme="minorHAnsi"/>
          <w:color w:val="000000"/>
          <w:sz w:val="20"/>
          <w:szCs w:val="20"/>
        </w:rPr>
        <w:t xml:space="preserve">, </w:t>
      </w:r>
      <w:r w:rsidRPr="0008165A">
        <w:rPr>
          <w:rFonts w:asciiTheme="minorHAnsi" w:hAnsiTheme="minorHAnsi" w:cstheme="minorHAnsi"/>
          <w:b/>
          <w:bCs/>
          <w:color w:val="000000"/>
          <w:sz w:val="20"/>
          <w:szCs w:val="20"/>
        </w:rPr>
        <w:t>Servlets</w:t>
      </w:r>
      <w:r w:rsidRPr="0008165A">
        <w:rPr>
          <w:rFonts w:asciiTheme="minorHAnsi" w:hAnsiTheme="minorHAnsi" w:cstheme="minorHAnsi"/>
          <w:color w:val="000000"/>
          <w:sz w:val="20"/>
          <w:szCs w:val="20"/>
        </w:rPr>
        <w:t xml:space="preserve">, </w:t>
      </w:r>
      <w:r w:rsidRPr="0008165A">
        <w:rPr>
          <w:rFonts w:asciiTheme="minorHAnsi" w:hAnsiTheme="minorHAnsi" w:cstheme="minorHAnsi"/>
          <w:b/>
          <w:bCs/>
          <w:color w:val="000000"/>
          <w:sz w:val="20"/>
          <w:szCs w:val="20"/>
        </w:rPr>
        <w:t>JSP</w:t>
      </w:r>
      <w:r w:rsidRPr="0008165A">
        <w:rPr>
          <w:rFonts w:asciiTheme="minorHAnsi" w:hAnsiTheme="minorHAnsi" w:cstheme="minorHAnsi"/>
          <w:color w:val="000000"/>
          <w:sz w:val="20"/>
          <w:szCs w:val="20"/>
        </w:rPr>
        <w:t xml:space="preserve">, </w:t>
      </w:r>
      <w:r w:rsidRPr="0008165A">
        <w:rPr>
          <w:rFonts w:asciiTheme="minorHAnsi" w:hAnsiTheme="minorHAnsi" w:cstheme="minorHAnsi"/>
          <w:b/>
          <w:bCs/>
          <w:color w:val="000000"/>
          <w:sz w:val="20"/>
          <w:szCs w:val="20"/>
        </w:rPr>
        <w:t>Hibernate</w:t>
      </w:r>
      <w:r w:rsidRPr="0008165A">
        <w:rPr>
          <w:rFonts w:asciiTheme="minorHAnsi" w:hAnsiTheme="minorHAnsi" w:cstheme="minorHAnsi"/>
          <w:color w:val="000000"/>
          <w:sz w:val="20"/>
          <w:szCs w:val="20"/>
        </w:rPr>
        <w:t xml:space="preserve">, </w:t>
      </w:r>
      <w:r w:rsidRPr="0008165A">
        <w:rPr>
          <w:rFonts w:asciiTheme="minorHAnsi" w:hAnsiTheme="minorHAnsi" w:cstheme="minorHAnsi"/>
          <w:b/>
          <w:bCs/>
          <w:color w:val="000000"/>
          <w:sz w:val="20"/>
          <w:szCs w:val="20"/>
        </w:rPr>
        <w:t>Web Services (REST and SOAP)</w:t>
      </w:r>
      <w:r w:rsidRPr="0008165A">
        <w:rPr>
          <w:rFonts w:asciiTheme="minorHAnsi" w:hAnsiTheme="minorHAnsi" w:cstheme="minorHAnsi"/>
          <w:color w:val="000000"/>
          <w:sz w:val="20"/>
          <w:szCs w:val="20"/>
        </w:rPr>
        <w:t xml:space="preserve">, </w:t>
      </w:r>
      <w:r w:rsidRPr="0008165A">
        <w:rPr>
          <w:rFonts w:asciiTheme="minorHAnsi" w:hAnsiTheme="minorHAnsi" w:cstheme="minorHAnsi"/>
          <w:b/>
          <w:bCs/>
          <w:color w:val="000000"/>
          <w:sz w:val="20"/>
          <w:szCs w:val="20"/>
        </w:rPr>
        <w:t>XML</w:t>
      </w:r>
      <w:r w:rsidRPr="0008165A">
        <w:rPr>
          <w:rFonts w:asciiTheme="minorHAnsi" w:hAnsiTheme="minorHAnsi" w:cstheme="minorHAnsi"/>
          <w:color w:val="000000"/>
          <w:sz w:val="20"/>
          <w:szCs w:val="20"/>
        </w:rPr>
        <w:t xml:space="preserve">, </w:t>
      </w:r>
      <w:r w:rsidRPr="0008165A">
        <w:rPr>
          <w:rFonts w:asciiTheme="minorHAnsi" w:hAnsiTheme="minorHAnsi" w:cstheme="minorHAnsi"/>
          <w:b/>
          <w:bCs/>
          <w:color w:val="000000"/>
          <w:sz w:val="20"/>
          <w:szCs w:val="20"/>
        </w:rPr>
        <w:t>JPA</w:t>
      </w:r>
      <w:r w:rsidRPr="0008165A">
        <w:rPr>
          <w:rFonts w:asciiTheme="minorHAnsi" w:hAnsiTheme="minorHAnsi" w:cstheme="minorHAnsi"/>
          <w:color w:val="000000"/>
          <w:sz w:val="20"/>
          <w:szCs w:val="20"/>
        </w:rPr>
        <w:t xml:space="preserve">, </w:t>
      </w:r>
      <w:r w:rsidRPr="0008165A">
        <w:rPr>
          <w:rFonts w:asciiTheme="minorHAnsi" w:hAnsiTheme="minorHAnsi" w:cstheme="minorHAnsi"/>
          <w:b/>
          <w:bCs/>
          <w:color w:val="000000"/>
          <w:sz w:val="20"/>
          <w:szCs w:val="20"/>
        </w:rPr>
        <w:t>JMS</w:t>
      </w:r>
      <w:r w:rsidRPr="0008165A">
        <w:rPr>
          <w:rFonts w:asciiTheme="minorHAnsi" w:hAnsiTheme="minorHAnsi" w:cstheme="minorHAnsi"/>
          <w:color w:val="000000"/>
          <w:sz w:val="20"/>
          <w:szCs w:val="20"/>
        </w:rPr>
        <w:t xml:space="preserve">, and </w:t>
      </w:r>
      <w:r w:rsidRPr="0008165A">
        <w:rPr>
          <w:rFonts w:asciiTheme="minorHAnsi" w:hAnsiTheme="minorHAnsi" w:cstheme="minorHAnsi"/>
          <w:b/>
          <w:bCs/>
          <w:color w:val="000000"/>
          <w:sz w:val="20"/>
          <w:szCs w:val="20"/>
        </w:rPr>
        <w:t>JDBC</w:t>
      </w:r>
      <w:r w:rsidRPr="0008165A">
        <w:rPr>
          <w:rFonts w:asciiTheme="minorHAnsi" w:hAnsiTheme="minorHAnsi" w:cstheme="minorHAnsi"/>
          <w:color w:val="000000"/>
          <w:sz w:val="20"/>
          <w:szCs w:val="20"/>
        </w:rPr>
        <w:t>.</w:t>
      </w:r>
    </w:p>
    <w:p w14:paraId="2B8CC033" w14:textId="77777777" w:rsidR="00240BFA" w:rsidRDefault="005A3227" w:rsidP="0008165A">
      <w:pPr>
        <w:numPr>
          <w:ilvl w:val="0"/>
          <w:numId w:val="5"/>
        </w:numPr>
        <w:ind w:left="540"/>
        <w:rPr>
          <w:rFonts w:asciiTheme="minorHAnsi" w:hAnsiTheme="minorHAnsi" w:cstheme="minorHAnsi"/>
          <w:color w:val="000000"/>
          <w:sz w:val="20"/>
          <w:szCs w:val="20"/>
        </w:rPr>
      </w:pPr>
      <w:r w:rsidRPr="005A3227">
        <w:rPr>
          <w:rFonts w:asciiTheme="minorHAnsi" w:hAnsiTheme="minorHAnsi" w:cstheme="minorHAnsi"/>
          <w:color w:val="000000"/>
          <w:sz w:val="20"/>
          <w:szCs w:val="20"/>
        </w:rPr>
        <w:t xml:space="preserve">Proficient in developing </w:t>
      </w:r>
      <w:r w:rsidRPr="005A3227">
        <w:rPr>
          <w:rFonts w:asciiTheme="minorHAnsi" w:hAnsiTheme="minorHAnsi" w:cstheme="minorHAnsi"/>
          <w:b/>
          <w:bCs/>
          <w:color w:val="000000"/>
          <w:sz w:val="20"/>
          <w:szCs w:val="20"/>
        </w:rPr>
        <w:t>microservices</w:t>
      </w:r>
      <w:r w:rsidRPr="005A3227">
        <w:rPr>
          <w:rFonts w:asciiTheme="minorHAnsi" w:hAnsiTheme="minorHAnsi" w:cstheme="minorHAnsi"/>
          <w:color w:val="000000"/>
          <w:sz w:val="20"/>
          <w:szCs w:val="20"/>
        </w:rPr>
        <w:t xml:space="preserve"> with </w:t>
      </w:r>
      <w:r w:rsidRPr="005A3227">
        <w:rPr>
          <w:rFonts w:asciiTheme="minorHAnsi" w:hAnsiTheme="minorHAnsi" w:cstheme="minorHAnsi"/>
          <w:b/>
          <w:bCs/>
          <w:color w:val="000000"/>
          <w:sz w:val="20"/>
          <w:szCs w:val="20"/>
        </w:rPr>
        <w:t>Spring Boot</w:t>
      </w:r>
      <w:r w:rsidRPr="005A3227">
        <w:rPr>
          <w:rFonts w:asciiTheme="minorHAnsi" w:hAnsiTheme="minorHAnsi" w:cstheme="minorHAnsi"/>
          <w:color w:val="000000"/>
          <w:sz w:val="20"/>
          <w:szCs w:val="20"/>
        </w:rPr>
        <w:t xml:space="preserve"> and </w:t>
      </w:r>
      <w:r w:rsidRPr="005A3227">
        <w:rPr>
          <w:rFonts w:asciiTheme="minorHAnsi" w:hAnsiTheme="minorHAnsi" w:cstheme="minorHAnsi"/>
          <w:b/>
          <w:bCs/>
          <w:color w:val="000000"/>
          <w:sz w:val="20"/>
          <w:szCs w:val="20"/>
        </w:rPr>
        <w:t>RESTful APIs</w:t>
      </w:r>
      <w:r w:rsidRPr="005A3227">
        <w:rPr>
          <w:rFonts w:asciiTheme="minorHAnsi" w:hAnsiTheme="minorHAnsi" w:cstheme="minorHAnsi"/>
          <w:color w:val="000000"/>
          <w:sz w:val="20"/>
          <w:szCs w:val="20"/>
        </w:rPr>
        <w:t>, ensuring seamless communication between frontend and backend systems.</w:t>
      </w:r>
    </w:p>
    <w:p w14:paraId="7E158FF6" w14:textId="57AE8BE1" w:rsidR="005A3227" w:rsidRPr="005A3227" w:rsidRDefault="005A3227" w:rsidP="0008165A">
      <w:pPr>
        <w:numPr>
          <w:ilvl w:val="0"/>
          <w:numId w:val="5"/>
        </w:numPr>
        <w:ind w:left="540"/>
        <w:rPr>
          <w:rFonts w:asciiTheme="minorHAnsi" w:hAnsiTheme="minorHAnsi" w:cstheme="minorHAnsi"/>
          <w:color w:val="000000"/>
          <w:sz w:val="20"/>
          <w:szCs w:val="20"/>
        </w:rPr>
      </w:pPr>
      <w:r w:rsidRPr="005A3227">
        <w:rPr>
          <w:rFonts w:asciiTheme="minorHAnsi" w:hAnsiTheme="minorHAnsi" w:cstheme="minorHAnsi"/>
          <w:color w:val="000000"/>
          <w:sz w:val="20"/>
          <w:szCs w:val="20"/>
        </w:rPr>
        <w:t xml:space="preserve">Extensive hands-on experience in </w:t>
      </w:r>
      <w:r w:rsidRPr="005A3227">
        <w:rPr>
          <w:rFonts w:asciiTheme="minorHAnsi" w:hAnsiTheme="minorHAnsi" w:cstheme="minorHAnsi"/>
          <w:b/>
          <w:bCs/>
          <w:color w:val="000000"/>
          <w:sz w:val="20"/>
          <w:szCs w:val="20"/>
        </w:rPr>
        <w:t>AWS services</w:t>
      </w:r>
      <w:r w:rsidRPr="005A3227">
        <w:rPr>
          <w:rFonts w:asciiTheme="minorHAnsi" w:hAnsiTheme="minorHAnsi" w:cstheme="minorHAnsi"/>
          <w:color w:val="000000"/>
          <w:sz w:val="20"/>
          <w:szCs w:val="20"/>
        </w:rPr>
        <w:t xml:space="preserve"> such as </w:t>
      </w:r>
      <w:r w:rsidR="00240BFA" w:rsidRPr="00240BFA">
        <w:rPr>
          <w:rFonts w:asciiTheme="minorHAnsi" w:hAnsiTheme="minorHAnsi" w:cstheme="minorHAnsi"/>
          <w:color w:val="000000"/>
          <w:sz w:val="20"/>
          <w:szCs w:val="20"/>
        </w:rPr>
        <w:t>like </w:t>
      </w:r>
      <w:r w:rsidR="00240BFA" w:rsidRPr="00240BFA">
        <w:rPr>
          <w:rFonts w:asciiTheme="minorHAnsi" w:hAnsiTheme="minorHAnsi" w:cstheme="minorHAnsi"/>
          <w:b/>
          <w:bCs/>
          <w:color w:val="000000"/>
          <w:sz w:val="20"/>
          <w:szCs w:val="20"/>
        </w:rPr>
        <w:t>DynamoDB</w:t>
      </w:r>
      <w:r w:rsidR="00240BFA" w:rsidRPr="00240BFA">
        <w:rPr>
          <w:rFonts w:asciiTheme="minorHAnsi" w:hAnsiTheme="minorHAnsi" w:cstheme="minorHAnsi"/>
          <w:color w:val="000000"/>
          <w:sz w:val="20"/>
          <w:szCs w:val="20"/>
        </w:rPr>
        <w:t xml:space="preserve">, </w:t>
      </w:r>
      <w:r w:rsidR="00240BFA" w:rsidRPr="00240BFA">
        <w:rPr>
          <w:rFonts w:asciiTheme="minorHAnsi" w:hAnsiTheme="minorHAnsi" w:cstheme="minorHAnsi"/>
          <w:b/>
          <w:bCs/>
          <w:color w:val="000000"/>
          <w:sz w:val="20"/>
          <w:szCs w:val="20"/>
        </w:rPr>
        <w:t>EC2</w:t>
      </w:r>
      <w:r w:rsidR="00240BFA" w:rsidRPr="00240BFA">
        <w:rPr>
          <w:rFonts w:asciiTheme="minorHAnsi" w:hAnsiTheme="minorHAnsi" w:cstheme="minorHAnsi"/>
          <w:color w:val="000000"/>
          <w:sz w:val="20"/>
          <w:szCs w:val="20"/>
        </w:rPr>
        <w:t xml:space="preserve">, S3, </w:t>
      </w:r>
      <w:r w:rsidR="00240BFA" w:rsidRPr="00240BFA">
        <w:rPr>
          <w:rFonts w:asciiTheme="minorHAnsi" w:hAnsiTheme="minorHAnsi" w:cstheme="minorHAnsi"/>
          <w:b/>
          <w:bCs/>
          <w:color w:val="000000"/>
          <w:sz w:val="20"/>
          <w:szCs w:val="20"/>
        </w:rPr>
        <w:t>Step Functions</w:t>
      </w:r>
      <w:r w:rsidR="00240BFA" w:rsidRPr="00240BFA">
        <w:rPr>
          <w:rFonts w:asciiTheme="minorHAnsi" w:hAnsiTheme="minorHAnsi" w:cstheme="minorHAnsi"/>
          <w:color w:val="000000"/>
          <w:sz w:val="20"/>
          <w:szCs w:val="20"/>
        </w:rPr>
        <w:t xml:space="preserve">, </w:t>
      </w:r>
      <w:r w:rsidR="00240BFA" w:rsidRPr="00240BFA">
        <w:rPr>
          <w:rFonts w:asciiTheme="minorHAnsi" w:hAnsiTheme="minorHAnsi" w:cstheme="minorHAnsi"/>
          <w:b/>
          <w:bCs/>
          <w:color w:val="000000"/>
          <w:sz w:val="20"/>
          <w:szCs w:val="20"/>
        </w:rPr>
        <w:t>API Gateway</w:t>
      </w:r>
      <w:r w:rsidR="00240BFA" w:rsidRPr="00240BFA">
        <w:rPr>
          <w:rFonts w:asciiTheme="minorHAnsi" w:hAnsiTheme="minorHAnsi" w:cstheme="minorHAnsi"/>
          <w:color w:val="000000"/>
          <w:sz w:val="20"/>
          <w:szCs w:val="20"/>
        </w:rPr>
        <w:t>,</w:t>
      </w:r>
      <w:r w:rsidR="00240BFA" w:rsidRPr="00240BFA">
        <w:rPr>
          <w:rFonts w:asciiTheme="minorHAnsi" w:hAnsiTheme="minorHAnsi" w:cstheme="minorHAnsi"/>
          <w:b/>
          <w:bCs/>
          <w:color w:val="000000"/>
          <w:sz w:val="20"/>
          <w:szCs w:val="20"/>
        </w:rPr>
        <w:t>RedShift</w:t>
      </w:r>
      <w:r w:rsidR="00240BFA" w:rsidRPr="00240BFA">
        <w:rPr>
          <w:rFonts w:asciiTheme="minorHAnsi" w:hAnsiTheme="minorHAnsi" w:cstheme="minorHAnsi"/>
          <w:color w:val="000000"/>
          <w:sz w:val="20"/>
          <w:szCs w:val="20"/>
        </w:rPr>
        <w:t xml:space="preserve">, </w:t>
      </w:r>
      <w:r w:rsidR="00240BFA" w:rsidRPr="00240BFA">
        <w:rPr>
          <w:rFonts w:asciiTheme="minorHAnsi" w:hAnsiTheme="minorHAnsi" w:cstheme="minorHAnsi"/>
          <w:b/>
          <w:bCs/>
          <w:color w:val="000000"/>
          <w:sz w:val="20"/>
          <w:szCs w:val="20"/>
        </w:rPr>
        <w:t>Elastic Beanstalk</w:t>
      </w:r>
      <w:r w:rsidR="00240BFA" w:rsidRPr="00240BFA">
        <w:rPr>
          <w:rFonts w:asciiTheme="minorHAnsi" w:hAnsiTheme="minorHAnsi" w:cstheme="minorHAnsi"/>
          <w:color w:val="000000"/>
          <w:sz w:val="20"/>
          <w:szCs w:val="20"/>
        </w:rPr>
        <w:t xml:space="preserve">, </w:t>
      </w:r>
      <w:r w:rsidR="00240BFA" w:rsidRPr="00240BFA">
        <w:rPr>
          <w:rFonts w:asciiTheme="minorHAnsi" w:hAnsiTheme="minorHAnsi" w:cstheme="minorHAnsi"/>
          <w:b/>
          <w:bCs/>
          <w:color w:val="000000"/>
          <w:sz w:val="20"/>
          <w:szCs w:val="20"/>
        </w:rPr>
        <w:t>ELB</w:t>
      </w:r>
      <w:r w:rsidR="00240BFA" w:rsidRPr="00240BFA">
        <w:rPr>
          <w:rFonts w:asciiTheme="minorHAnsi" w:hAnsiTheme="minorHAnsi" w:cstheme="minorHAnsi"/>
          <w:color w:val="000000"/>
          <w:sz w:val="20"/>
          <w:szCs w:val="20"/>
        </w:rPr>
        <w:t xml:space="preserve"> (Load Balancers), </w:t>
      </w:r>
      <w:r w:rsidR="00240BFA" w:rsidRPr="00240BFA">
        <w:rPr>
          <w:rFonts w:asciiTheme="minorHAnsi" w:hAnsiTheme="minorHAnsi" w:cstheme="minorHAnsi"/>
          <w:b/>
          <w:bCs/>
          <w:color w:val="000000"/>
          <w:sz w:val="20"/>
          <w:szCs w:val="20"/>
        </w:rPr>
        <w:t>RDS</w:t>
      </w:r>
      <w:r w:rsidR="00240BFA" w:rsidRPr="00240BFA">
        <w:rPr>
          <w:rFonts w:asciiTheme="minorHAnsi" w:hAnsiTheme="minorHAnsi" w:cstheme="minorHAnsi"/>
          <w:color w:val="000000"/>
          <w:sz w:val="20"/>
          <w:szCs w:val="20"/>
        </w:rPr>
        <w:t xml:space="preserve">, </w:t>
      </w:r>
      <w:r w:rsidR="00240BFA" w:rsidRPr="00240BFA">
        <w:rPr>
          <w:rFonts w:asciiTheme="minorHAnsi" w:hAnsiTheme="minorHAnsi" w:cstheme="minorHAnsi"/>
          <w:b/>
          <w:bCs/>
          <w:color w:val="000000"/>
          <w:sz w:val="20"/>
          <w:szCs w:val="20"/>
        </w:rPr>
        <w:t>VPC</w:t>
      </w:r>
      <w:r w:rsidR="00240BFA" w:rsidRPr="00240BFA">
        <w:rPr>
          <w:rFonts w:asciiTheme="minorHAnsi" w:hAnsiTheme="minorHAnsi" w:cstheme="minorHAnsi"/>
          <w:color w:val="000000"/>
          <w:sz w:val="20"/>
          <w:szCs w:val="20"/>
        </w:rPr>
        <w:t xml:space="preserve">, </w:t>
      </w:r>
      <w:r w:rsidR="00240BFA" w:rsidRPr="00240BFA">
        <w:rPr>
          <w:rFonts w:asciiTheme="minorHAnsi" w:hAnsiTheme="minorHAnsi" w:cstheme="minorHAnsi"/>
          <w:b/>
          <w:bCs/>
          <w:color w:val="000000"/>
          <w:sz w:val="20"/>
          <w:szCs w:val="20"/>
        </w:rPr>
        <w:t>Route53</w:t>
      </w:r>
      <w:r w:rsidR="00240BFA" w:rsidRPr="00240BFA">
        <w:rPr>
          <w:rFonts w:asciiTheme="minorHAnsi" w:hAnsiTheme="minorHAnsi" w:cstheme="minorHAnsi"/>
          <w:color w:val="000000"/>
          <w:sz w:val="20"/>
          <w:szCs w:val="20"/>
        </w:rPr>
        <w:t>,</w:t>
      </w:r>
      <w:r w:rsidR="00240BFA" w:rsidRPr="00240BFA">
        <w:rPr>
          <w:rFonts w:asciiTheme="minorHAnsi" w:hAnsiTheme="minorHAnsi" w:cstheme="minorHAnsi"/>
          <w:b/>
          <w:bCs/>
          <w:color w:val="000000"/>
          <w:sz w:val="20"/>
          <w:szCs w:val="20"/>
        </w:rPr>
        <w:t>Cloud Watch, Cloud Formation</w:t>
      </w:r>
      <w:r w:rsidR="00240BFA" w:rsidRPr="00240BFA">
        <w:rPr>
          <w:rFonts w:asciiTheme="minorHAnsi" w:hAnsiTheme="minorHAnsi" w:cstheme="minorHAnsi"/>
          <w:color w:val="000000"/>
          <w:sz w:val="20"/>
          <w:szCs w:val="20"/>
        </w:rPr>
        <w:t xml:space="preserve">, </w:t>
      </w:r>
      <w:r w:rsidR="00240BFA" w:rsidRPr="00240BFA">
        <w:rPr>
          <w:rFonts w:asciiTheme="minorHAnsi" w:hAnsiTheme="minorHAnsi" w:cstheme="minorHAnsi"/>
          <w:b/>
          <w:bCs/>
          <w:color w:val="000000"/>
          <w:sz w:val="20"/>
          <w:szCs w:val="20"/>
        </w:rPr>
        <w:t>IAM</w:t>
      </w:r>
      <w:r w:rsidR="00240BFA" w:rsidRPr="00240BFA">
        <w:rPr>
          <w:rFonts w:asciiTheme="minorHAnsi" w:hAnsiTheme="minorHAnsi" w:cstheme="minorHAnsi"/>
          <w:color w:val="000000"/>
          <w:sz w:val="20"/>
          <w:szCs w:val="20"/>
        </w:rPr>
        <w:t xml:space="preserve">, </w:t>
      </w:r>
      <w:r w:rsidR="00240BFA" w:rsidRPr="00240BFA">
        <w:rPr>
          <w:rFonts w:asciiTheme="minorHAnsi" w:hAnsiTheme="minorHAnsi" w:cstheme="minorHAnsi"/>
          <w:b/>
          <w:bCs/>
          <w:color w:val="000000"/>
          <w:sz w:val="20"/>
          <w:szCs w:val="20"/>
        </w:rPr>
        <w:t>SNS</w:t>
      </w:r>
      <w:r w:rsidR="00240BFA" w:rsidRPr="00240BFA">
        <w:rPr>
          <w:rFonts w:asciiTheme="minorHAnsi" w:hAnsiTheme="minorHAnsi" w:cstheme="minorHAnsi"/>
          <w:color w:val="000000"/>
          <w:sz w:val="20"/>
          <w:szCs w:val="20"/>
        </w:rPr>
        <w:t xml:space="preserve">, </w:t>
      </w:r>
      <w:r w:rsidR="00240BFA" w:rsidRPr="00240BFA">
        <w:rPr>
          <w:rFonts w:asciiTheme="minorHAnsi" w:hAnsiTheme="minorHAnsi" w:cstheme="minorHAnsi"/>
          <w:b/>
          <w:bCs/>
          <w:color w:val="000000"/>
          <w:sz w:val="20"/>
          <w:szCs w:val="20"/>
        </w:rPr>
        <w:t>SQS</w:t>
      </w:r>
      <w:r w:rsidR="00240BFA">
        <w:rPr>
          <w:rFonts w:asciiTheme="minorHAnsi" w:hAnsiTheme="minorHAnsi" w:cstheme="minorHAnsi"/>
          <w:color w:val="000000"/>
          <w:sz w:val="20"/>
          <w:szCs w:val="20"/>
        </w:rPr>
        <w:t xml:space="preserve"> </w:t>
      </w:r>
      <w:r w:rsidRPr="005A3227">
        <w:rPr>
          <w:rFonts w:asciiTheme="minorHAnsi" w:hAnsiTheme="minorHAnsi" w:cstheme="minorHAnsi"/>
          <w:color w:val="000000"/>
          <w:sz w:val="20"/>
          <w:szCs w:val="20"/>
        </w:rPr>
        <w:t xml:space="preserve">and deploying applications on </w:t>
      </w:r>
      <w:r w:rsidRPr="005A3227">
        <w:rPr>
          <w:rFonts w:asciiTheme="minorHAnsi" w:hAnsiTheme="minorHAnsi" w:cstheme="minorHAnsi"/>
          <w:b/>
          <w:bCs/>
          <w:color w:val="000000"/>
          <w:sz w:val="20"/>
          <w:szCs w:val="20"/>
        </w:rPr>
        <w:t>AWS</w:t>
      </w:r>
      <w:r w:rsidRPr="005A3227">
        <w:rPr>
          <w:rFonts w:asciiTheme="minorHAnsi" w:hAnsiTheme="minorHAnsi" w:cstheme="minorHAnsi"/>
          <w:color w:val="000000"/>
          <w:sz w:val="20"/>
          <w:szCs w:val="20"/>
        </w:rPr>
        <w:t xml:space="preserve"> using </w:t>
      </w:r>
      <w:r w:rsidRPr="005A3227">
        <w:rPr>
          <w:rFonts w:asciiTheme="minorHAnsi" w:hAnsiTheme="minorHAnsi" w:cstheme="minorHAnsi"/>
          <w:b/>
          <w:bCs/>
          <w:color w:val="000000"/>
          <w:sz w:val="20"/>
          <w:szCs w:val="20"/>
        </w:rPr>
        <w:t>CI/CD</w:t>
      </w:r>
      <w:r w:rsidRPr="005A3227">
        <w:rPr>
          <w:rFonts w:asciiTheme="minorHAnsi" w:hAnsiTheme="minorHAnsi" w:cstheme="minorHAnsi"/>
          <w:color w:val="000000"/>
          <w:sz w:val="20"/>
          <w:szCs w:val="20"/>
        </w:rPr>
        <w:t xml:space="preserve"> tools like </w:t>
      </w:r>
      <w:r w:rsidRPr="005A3227">
        <w:rPr>
          <w:rFonts w:asciiTheme="minorHAnsi" w:hAnsiTheme="minorHAnsi" w:cstheme="minorHAnsi"/>
          <w:b/>
          <w:bCs/>
          <w:color w:val="000000"/>
          <w:sz w:val="20"/>
          <w:szCs w:val="20"/>
        </w:rPr>
        <w:t>Jenkins</w:t>
      </w:r>
      <w:r w:rsidRPr="005A3227">
        <w:rPr>
          <w:rFonts w:asciiTheme="minorHAnsi" w:hAnsiTheme="minorHAnsi" w:cstheme="minorHAnsi"/>
          <w:color w:val="000000"/>
          <w:sz w:val="20"/>
          <w:szCs w:val="20"/>
        </w:rPr>
        <w:t xml:space="preserve"> and </w:t>
      </w:r>
      <w:r w:rsidRPr="005A3227">
        <w:rPr>
          <w:rFonts w:asciiTheme="minorHAnsi" w:hAnsiTheme="minorHAnsi" w:cstheme="minorHAnsi"/>
          <w:b/>
          <w:bCs/>
          <w:color w:val="000000"/>
          <w:sz w:val="20"/>
          <w:szCs w:val="20"/>
        </w:rPr>
        <w:t>Docker</w:t>
      </w:r>
      <w:r w:rsidRPr="005A3227">
        <w:rPr>
          <w:rFonts w:asciiTheme="minorHAnsi" w:hAnsiTheme="minorHAnsi" w:cstheme="minorHAnsi"/>
          <w:color w:val="000000"/>
          <w:sz w:val="20"/>
          <w:szCs w:val="20"/>
        </w:rPr>
        <w:t>.</w:t>
      </w:r>
    </w:p>
    <w:p w14:paraId="1C40C376" w14:textId="1423050D" w:rsidR="005A3227" w:rsidRPr="005A3227" w:rsidRDefault="005A3227" w:rsidP="0008165A">
      <w:pPr>
        <w:numPr>
          <w:ilvl w:val="0"/>
          <w:numId w:val="5"/>
        </w:numPr>
        <w:ind w:left="540"/>
        <w:rPr>
          <w:rFonts w:asciiTheme="minorHAnsi" w:hAnsiTheme="minorHAnsi" w:cstheme="minorHAnsi"/>
          <w:color w:val="000000"/>
          <w:sz w:val="20"/>
          <w:szCs w:val="20"/>
        </w:rPr>
      </w:pPr>
      <w:r w:rsidRPr="005A3227">
        <w:rPr>
          <w:rFonts w:asciiTheme="minorHAnsi" w:hAnsiTheme="minorHAnsi" w:cstheme="minorHAnsi"/>
          <w:color w:val="000000"/>
          <w:sz w:val="20"/>
          <w:szCs w:val="20"/>
        </w:rPr>
        <w:t xml:space="preserve">Expert in </w:t>
      </w:r>
      <w:r w:rsidRPr="005A3227">
        <w:rPr>
          <w:rFonts w:asciiTheme="minorHAnsi" w:hAnsiTheme="minorHAnsi" w:cstheme="minorHAnsi"/>
          <w:b/>
          <w:bCs/>
          <w:color w:val="000000"/>
          <w:sz w:val="20"/>
          <w:szCs w:val="20"/>
        </w:rPr>
        <w:t>JavaScript</w:t>
      </w:r>
      <w:r w:rsidRPr="005A3227">
        <w:rPr>
          <w:rFonts w:asciiTheme="minorHAnsi" w:hAnsiTheme="minorHAnsi" w:cstheme="minorHAnsi"/>
          <w:color w:val="000000"/>
          <w:sz w:val="20"/>
          <w:szCs w:val="20"/>
        </w:rPr>
        <w:t xml:space="preserve"> frameworks and libraries such as </w:t>
      </w:r>
      <w:r w:rsidRPr="005A3227">
        <w:rPr>
          <w:rFonts w:asciiTheme="minorHAnsi" w:hAnsiTheme="minorHAnsi" w:cstheme="minorHAnsi"/>
          <w:b/>
          <w:bCs/>
          <w:color w:val="000000"/>
          <w:sz w:val="20"/>
          <w:szCs w:val="20"/>
        </w:rPr>
        <w:t>Node.js</w:t>
      </w:r>
      <w:r w:rsidRPr="005A3227">
        <w:rPr>
          <w:rFonts w:asciiTheme="minorHAnsi" w:hAnsiTheme="minorHAnsi" w:cstheme="minorHAnsi"/>
          <w:color w:val="000000"/>
          <w:sz w:val="20"/>
          <w:szCs w:val="20"/>
        </w:rPr>
        <w:t xml:space="preserve">, </w:t>
      </w:r>
      <w:r w:rsidRPr="005A3227">
        <w:rPr>
          <w:rFonts w:asciiTheme="minorHAnsi" w:hAnsiTheme="minorHAnsi" w:cstheme="minorHAnsi"/>
          <w:b/>
          <w:bCs/>
          <w:color w:val="000000"/>
          <w:sz w:val="20"/>
          <w:szCs w:val="20"/>
        </w:rPr>
        <w:t>React.js</w:t>
      </w:r>
      <w:r w:rsidRPr="005A3227">
        <w:rPr>
          <w:rFonts w:asciiTheme="minorHAnsi" w:hAnsiTheme="minorHAnsi" w:cstheme="minorHAnsi"/>
          <w:color w:val="000000"/>
          <w:sz w:val="20"/>
          <w:szCs w:val="20"/>
        </w:rPr>
        <w:t xml:space="preserve">, </w:t>
      </w:r>
      <w:r w:rsidRPr="005A3227">
        <w:rPr>
          <w:rFonts w:asciiTheme="minorHAnsi" w:hAnsiTheme="minorHAnsi" w:cstheme="minorHAnsi"/>
          <w:b/>
          <w:bCs/>
          <w:color w:val="000000"/>
          <w:sz w:val="20"/>
          <w:szCs w:val="20"/>
        </w:rPr>
        <w:t>Angular</w:t>
      </w:r>
      <w:r w:rsidRPr="005A3227">
        <w:rPr>
          <w:rFonts w:asciiTheme="minorHAnsi" w:hAnsiTheme="minorHAnsi" w:cstheme="minorHAnsi"/>
          <w:color w:val="000000"/>
          <w:sz w:val="20"/>
          <w:szCs w:val="20"/>
        </w:rPr>
        <w:t xml:space="preserve">, and build tools like </w:t>
      </w:r>
      <w:r w:rsidRPr="005A3227">
        <w:rPr>
          <w:rFonts w:asciiTheme="minorHAnsi" w:hAnsiTheme="minorHAnsi" w:cstheme="minorHAnsi"/>
          <w:b/>
          <w:bCs/>
          <w:color w:val="000000"/>
          <w:sz w:val="20"/>
          <w:szCs w:val="20"/>
        </w:rPr>
        <w:t>Webpack, Grunt</w:t>
      </w:r>
      <w:r w:rsidRPr="005A3227">
        <w:rPr>
          <w:rFonts w:asciiTheme="minorHAnsi" w:hAnsiTheme="minorHAnsi" w:cstheme="minorHAnsi"/>
          <w:color w:val="000000"/>
          <w:sz w:val="20"/>
          <w:szCs w:val="20"/>
        </w:rPr>
        <w:t xml:space="preserve">, and </w:t>
      </w:r>
      <w:r w:rsidRPr="005A3227">
        <w:rPr>
          <w:rFonts w:asciiTheme="minorHAnsi" w:hAnsiTheme="minorHAnsi" w:cstheme="minorHAnsi"/>
          <w:b/>
          <w:bCs/>
          <w:color w:val="000000"/>
          <w:sz w:val="20"/>
          <w:szCs w:val="20"/>
        </w:rPr>
        <w:t>Gulp</w:t>
      </w:r>
      <w:r w:rsidRPr="005A3227">
        <w:rPr>
          <w:rFonts w:asciiTheme="minorHAnsi" w:hAnsiTheme="minorHAnsi" w:cstheme="minorHAnsi"/>
          <w:color w:val="000000"/>
          <w:sz w:val="20"/>
          <w:szCs w:val="20"/>
        </w:rPr>
        <w:t>.</w:t>
      </w:r>
    </w:p>
    <w:p w14:paraId="296F1E56" w14:textId="77777777" w:rsidR="00240BFA" w:rsidRDefault="005A3227" w:rsidP="0008165A">
      <w:pPr>
        <w:numPr>
          <w:ilvl w:val="0"/>
          <w:numId w:val="5"/>
        </w:numPr>
        <w:ind w:left="540"/>
        <w:rPr>
          <w:rFonts w:asciiTheme="minorHAnsi" w:hAnsiTheme="minorHAnsi" w:cstheme="minorHAnsi"/>
          <w:color w:val="000000"/>
          <w:sz w:val="20"/>
          <w:szCs w:val="20"/>
        </w:rPr>
      </w:pPr>
      <w:r w:rsidRPr="005A3227">
        <w:rPr>
          <w:rFonts w:asciiTheme="minorHAnsi" w:hAnsiTheme="minorHAnsi" w:cstheme="minorHAnsi"/>
          <w:color w:val="000000"/>
          <w:sz w:val="20"/>
          <w:szCs w:val="20"/>
        </w:rPr>
        <w:t xml:space="preserve">Strong skills with </w:t>
      </w:r>
      <w:r w:rsidRPr="005A3227">
        <w:rPr>
          <w:rFonts w:asciiTheme="minorHAnsi" w:hAnsiTheme="minorHAnsi" w:cstheme="minorHAnsi"/>
          <w:b/>
          <w:bCs/>
          <w:color w:val="000000"/>
          <w:sz w:val="20"/>
          <w:szCs w:val="20"/>
        </w:rPr>
        <w:t>Java 11</w:t>
      </w:r>
      <w:r w:rsidRPr="005A3227">
        <w:rPr>
          <w:rFonts w:asciiTheme="minorHAnsi" w:hAnsiTheme="minorHAnsi" w:cstheme="minorHAnsi"/>
          <w:color w:val="000000"/>
          <w:sz w:val="20"/>
          <w:szCs w:val="20"/>
        </w:rPr>
        <w:t xml:space="preserve"> features (Lambdas, Streams) and experience deploying applications on </w:t>
      </w:r>
      <w:r w:rsidRPr="005A3227">
        <w:rPr>
          <w:rFonts w:asciiTheme="minorHAnsi" w:hAnsiTheme="minorHAnsi" w:cstheme="minorHAnsi"/>
          <w:b/>
          <w:bCs/>
          <w:color w:val="000000"/>
          <w:sz w:val="20"/>
          <w:szCs w:val="20"/>
        </w:rPr>
        <w:t>JBoss, WebSphere, WebLogic</w:t>
      </w:r>
      <w:r w:rsidRPr="005A3227">
        <w:rPr>
          <w:rFonts w:asciiTheme="minorHAnsi" w:hAnsiTheme="minorHAnsi" w:cstheme="minorHAnsi"/>
          <w:color w:val="000000"/>
          <w:sz w:val="20"/>
          <w:szCs w:val="20"/>
        </w:rPr>
        <w:t xml:space="preserve">, and </w:t>
      </w:r>
      <w:r w:rsidRPr="005A3227">
        <w:rPr>
          <w:rFonts w:asciiTheme="minorHAnsi" w:hAnsiTheme="minorHAnsi" w:cstheme="minorHAnsi"/>
          <w:b/>
          <w:bCs/>
          <w:color w:val="000000"/>
          <w:sz w:val="20"/>
          <w:szCs w:val="20"/>
        </w:rPr>
        <w:t>Apache Tomcat</w:t>
      </w:r>
      <w:r w:rsidRPr="005A3227">
        <w:rPr>
          <w:rFonts w:asciiTheme="minorHAnsi" w:hAnsiTheme="minorHAnsi" w:cstheme="minorHAnsi"/>
          <w:color w:val="000000"/>
          <w:sz w:val="20"/>
          <w:szCs w:val="20"/>
        </w:rPr>
        <w:t xml:space="preserve"> servers.</w:t>
      </w:r>
    </w:p>
    <w:p w14:paraId="21AF56D5" w14:textId="1170949A" w:rsidR="00240BFA" w:rsidRDefault="00240BFA" w:rsidP="0008165A">
      <w:pPr>
        <w:numPr>
          <w:ilvl w:val="0"/>
          <w:numId w:val="5"/>
        </w:numPr>
        <w:ind w:left="540"/>
        <w:rPr>
          <w:rFonts w:asciiTheme="minorHAnsi" w:hAnsiTheme="minorHAnsi" w:cstheme="minorHAnsi"/>
          <w:color w:val="000000"/>
          <w:sz w:val="20"/>
          <w:szCs w:val="20"/>
        </w:rPr>
      </w:pPr>
      <w:r>
        <w:rPr>
          <w:rFonts w:asciiTheme="minorHAnsi" w:hAnsiTheme="minorHAnsi" w:cstheme="minorHAnsi"/>
          <w:color w:val="000000"/>
          <w:sz w:val="20"/>
          <w:szCs w:val="20"/>
        </w:rPr>
        <w:t>Expertise in containerization using Docker and orchestration with Kubernetes, with hands-on experience deploying microservices to Kubernetes clusters on AWS.</w:t>
      </w:r>
    </w:p>
    <w:p w14:paraId="058E8B1F" w14:textId="38259450" w:rsidR="005A3227" w:rsidRPr="005A3227" w:rsidRDefault="005A3227" w:rsidP="0008165A">
      <w:pPr>
        <w:numPr>
          <w:ilvl w:val="0"/>
          <w:numId w:val="5"/>
        </w:numPr>
        <w:ind w:left="540"/>
        <w:rPr>
          <w:rFonts w:asciiTheme="minorHAnsi" w:hAnsiTheme="minorHAnsi" w:cstheme="minorHAnsi"/>
          <w:color w:val="000000"/>
          <w:sz w:val="20"/>
          <w:szCs w:val="20"/>
        </w:rPr>
      </w:pPr>
      <w:r w:rsidRPr="005A3227">
        <w:rPr>
          <w:rFonts w:asciiTheme="minorHAnsi" w:hAnsiTheme="minorHAnsi" w:cstheme="minorHAnsi"/>
          <w:color w:val="000000"/>
          <w:sz w:val="20"/>
          <w:szCs w:val="20"/>
        </w:rPr>
        <w:t xml:space="preserve">Strong experience in setting up and configuring </w:t>
      </w:r>
      <w:r w:rsidRPr="005A3227">
        <w:rPr>
          <w:rFonts w:asciiTheme="minorHAnsi" w:hAnsiTheme="minorHAnsi" w:cstheme="minorHAnsi"/>
          <w:b/>
          <w:bCs/>
          <w:color w:val="000000"/>
          <w:sz w:val="20"/>
          <w:szCs w:val="20"/>
        </w:rPr>
        <w:t>Kafka</w:t>
      </w:r>
      <w:r w:rsidRPr="005A3227">
        <w:rPr>
          <w:rFonts w:asciiTheme="minorHAnsi" w:hAnsiTheme="minorHAnsi" w:cstheme="minorHAnsi"/>
          <w:color w:val="000000"/>
          <w:sz w:val="20"/>
          <w:szCs w:val="20"/>
        </w:rPr>
        <w:t xml:space="preserve"> environments in </w:t>
      </w:r>
      <w:r w:rsidRPr="005A3227">
        <w:rPr>
          <w:rFonts w:asciiTheme="minorHAnsi" w:hAnsiTheme="minorHAnsi" w:cstheme="minorHAnsi"/>
          <w:b/>
          <w:bCs/>
          <w:color w:val="000000"/>
          <w:sz w:val="20"/>
          <w:szCs w:val="20"/>
        </w:rPr>
        <w:t>Linux</w:t>
      </w:r>
      <w:r w:rsidRPr="005A3227">
        <w:rPr>
          <w:rFonts w:asciiTheme="minorHAnsi" w:hAnsiTheme="minorHAnsi" w:cstheme="minorHAnsi"/>
          <w:color w:val="000000"/>
          <w:sz w:val="20"/>
          <w:szCs w:val="20"/>
        </w:rPr>
        <w:t xml:space="preserve">, and working with </w:t>
      </w:r>
      <w:r w:rsidRPr="005A3227">
        <w:rPr>
          <w:rFonts w:asciiTheme="minorHAnsi" w:hAnsiTheme="minorHAnsi" w:cstheme="minorHAnsi"/>
          <w:b/>
          <w:bCs/>
          <w:color w:val="000000"/>
          <w:sz w:val="20"/>
          <w:szCs w:val="20"/>
        </w:rPr>
        <w:t>ElasticSearch, MongoDB</w:t>
      </w:r>
      <w:r w:rsidRPr="005A3227">
        <w:rPr>
          <w:rFonts w:asciiTheme="minorHAnsi" w:hAnsiTheme="minorHAnsi" w:cstheme="minorHAnsi"/>
          <w:color w:val="000000"/>
          <w:sz w:val="20"/>
          <w:szCs w:val="20"/>
        </w:rPr>
        <w:t xml:space="preserve">, and </w:t>
      </w:r>
      <w:r w:rsidRPr="005A3227">
        <w:rPr>
          <w:rFonts w:asciiTheme="minorHAnsi" w:hAnsiTheme="minorHAnsi" w:cstheme="minorHAnsi"/>
          <w:b/>
          <w:bCs/>
          <w:color w:val="000000"/>
          <w:sz w:val="20"/>
          <w:szCs w:val="20"/>
        </w:rPr>
        <w:t>Cassandra</w:t>
      </w:r>
      <w:r w:rsidRPr="005A3227">
        <w:rPr>
          <w:rFonts w:asciiTheme="minorHAnsi" w:hAnsiTheme="minorHAnsi" w:cstheme="minorHAnsi"/>
          <w:color w:val="000000"/>
          <w:sz w:val="20"/>
          <w:szCs w:val="20"/>
        </w:rPr>
        <w:t xml:space="preserve"> for data management.</w:t>
      </w:r>
    </w:p>
    <w:p w14:paraId="487BDA23" w14:textId="61EDAA6B" w:rsidR="005A3227" w:rsidRPr="005A3227" w:rsidRDefault="005A3227" w:rsidP="0008165A">
      <w:pPr>
        <w:numPr>
          <w:ilvl w:val="0"/>
          <w:numId w:val="5"/>
        </w:numPr>
        <w:ind w:left="540"/>
        <w:rPr>
          <w:rFonts w:asciiTheme="minorHAnsi" w:hAnsiTheme="minorHAnsi" w:cstheme="minorHAnsi"/>
          <w:color w:val="000000"/>
          <w:sz w:val="20"/>
          <w:szCs w:val="20"/>
        </w:rPr>
      </w:pPr>
      <w:r w:rsidRPr="005A3227">
        <w:rPr>
          <w:rFonts w:asciiTheme="minorHAnsi" w:hAnsiTheme="minorHAnsi" w:cstheme="minorHAnsi"/>
          <w:color w:val="000000"/>
          <w:sz w:val="20"/>
          <w:szCs w:val="20"/>
        </w:rPr>
        <w:t xml:space="preserve">Expertise in writing </w:t>
      </w:r>
      <w:r w:rsidRPr="005A3227">
        <w:rPr>
          <w:rFonts w:asciiTheme="minorHAnsi" w:hAnsiTheme="minorHAnsi" w:cstheme="minorHAnsi"/>
          <w:b/>
          <w:bCs/>
          <w:color w:val="000000"/>
          <w:sz w:val="20"/>
          <w:szCs w:val="20"/>
        </w:rPr>
        <w:t>unit tests</w:t>
      </w:r>
      <w:r w:rsidRPr="005A3227">
        <w:rPr>
          <w:rFonts w:asciiTheme="minorHAnsi" w:hAnsiTheme="minorHAnsi" w:cstheme="minorHAnsi"/>
          <w:color w:val="000000"/>
          <w:sz w:val="20"/>
          <w:szCs w:val="20"/>
        </w:rPr>
        <w:t xml:space="preserve"> using </w:t>
      </w:r>
      <w:r w:rsidRPr="005A3227">
        <w:rPr>
          <w:rFonts w:asciiTheme="minorHAnsi" w:hAnsiTheme="minorHAnsi" w:cstheme="minorHAnsi"/>
          <w:b/>
          <w:bCs/>
          <w:color w:val="000000"/>
          <w:sz w:val="20"/>
          <w:szCs w:val="20"/>
        </w:rPr>
        <w:t>JUnit, Mockito</w:t>
      </w:r>
      <w:r w:rsidRPr="005A3227">
        <w:rPr>
          <w:rFonts w:asciiTheme="minorHAnsi" w:hAnsiTheme="minorHAnsi" w:cstheme="minorHAnsi"/>
          <w:color w:val="000000"/>
          <w:sz w:val="20"/>
          <w:szCs w:val="20"/>
        </w:rPr>
        <w:t xml:space="preserve">, and experience with </w:t>
      </w:r>
      <w:r w:rsidRPr="005A3227">
        <w:rPr>
          <w:rFonts w:asciiTheme="minorHAnsi" w:hAnsiTheme="minorHAnsi" w:cstheme="minorHAnsi"/>
          <w:b/>
          <w:bCs/>
          <w:color w:val="000000"/>
          <w:sz w:val="20"/>
          <w:szCs w:val="20"/>
        </w:rPr>
        <w:t>Cucumber, Karate</w:t>
      </w:r>
      <w:r w:rsidRPr="005A3227">
        <w:rPr>
          <w:rFonts w:asciiTheme="minorHAnsi" w:hAnsiTheme="minorHAnsi" w:cstheme="minorHAnsi"/>
          <w:color w:val="000000"/>
          <w:sz w:val="20"/>
          <w:szCs w:val="20"/>
        </w:rPr>
        <w:t xml:space="preserve">, and </w:t>
      </w:r>
      <w:r w:rsidRPr="005A3227">
        <w:rPr>
          <w:rFonts w:asciiTheme="minorHAnsi" w:hAnsiTheme="minorHAnsi" w:cstheme="minorHAnsi"/>
          <w:b/>
          <w:bCs/>
          <w:color w:val="000000"/>
          <w:sz w:val="20"/>
          <w:szCs w:val="20"/>
        </w:rPr>
        <w:t>Jest</w:t>
      </w:r>
      <w:r w:rsidRPr="005A3227">
        <w:rPr>
          <w:rFonts w:asciiTheme="minorHAnsi" w:hAnsiTheme="minorHAnsi" w:cstheme="minorHAnsi"/>
          <w:color w:val="000000"/>
          <w:sz w:val="20"/>
          <w:szCs w:val="20"/>
        </w:rPr>
        <w:t xml:space="preserve"> for automated testing, ensuring code quality and reliability.</w:t>
      </w:r>
    </w:p>
    <w:p w14:paraId="526C3B31" w14:textId="50A5E0BF" w:rsidR="005A3227" w:rsidRPr="005A3227" w:rsidRDefault="005A3227" w:rsidP="0008165A">
      <w:pPr>
        <w:numPr>
          <w:ilvl w:val="0"/>
          <w:numId w:val="5"/>
        </w:numPr>
        <w:ind w:left="540"/>
        <w:rPr>
          <w:rFonts w:asciiTheme="minorHAnsi" w:hAnsiTheme="minorHAnsi" w:cstheme="minorHAnsi"/>
          <w:color w:val="000000"/>
          <w:sz w:val="20"/>
          <w:szCs w:val="20"/>
        </w:rPr>
      </w:pPr>
      <w:r w:rsidRPr="005A3227">
        <w:rPr>
          <w:rFonts w:asciiTheme="minorHAnsi" w:hAnsiTheme="minorHAnsi" w:cstheme="minorHAnsi"/>
          <w:color w:val="000000"/>
          <w:sz w:val="20"/>
          <w:szCs w:val="20"/>
        </w:rPr>
        <w:t xml:space="preserve">Proficient in using </w:t>
      </w:r>
      <w:r w:rsidRPr="005A3227">
        <w:rPr>
          <w:rFonts w:asciiTheme="minorHAnsi" w:hAnsiTheme="minorHAnsi" w:cstheme="minorHAnsi"/>
          <w:b/>
          <w:bCs/>
          <w:color w:val="000000"/>
          <w:sz w:val="20"/>
          <w:szCs w:val="20"/>
        </w:rPr>
        <w:t>Log4j</w:t>
      </w:r>
      <w:r w:rsidRPr="005A3227">
        <w:rPr>
          <w:rFonts w:asciiTheme="minorHAnsi" w:hAnsiTheme="minorHAnsi" w:cstheme="minorHAnsi"/>
          <w:color w:val="000000"/>
          <w:sz w:val="20"/>
          <w:szCs w:val="20"/>
        </w:rPr>
        <w:t xml:space="preserve"> for logging, error handling, debugging, and tracking application issues.</w:t>
      </w:r>
    </w:p>
    <w:p w14:paraId="1D27B5C6" w14:textId="1450FFFC" w:rsidR="005A3227" w:rsidRPr="005A3227" w:rsidRDefault="005A3227" w:rsidP="0008165A">
      <w:pPr>
        <w:numPr>
          <w:ilvl w:val="0"/>
          <w:numId w:val="5"/>
        </w:numPr>
        <w:ind w:left="540"/>
        <w:rPr>
          <w:rFonts w:asciiTheme="minorHAnsi" w:hAnsiTheme="minorHAnsi" w:cstheme="minorHAnsi"/>
          <w:color w:val="000000"/>
          <w:sz w:val="20"/>
          <w:szCs w:val="20"/>
        </w:rPr>
      </w:pPr>
      <w:r w:rsidRPr="005A3227">
        <w:rPr>
          <w:rFonts w:asciiTheme="minorHAnsi" w:hAnsiTheme="minorHAnsi" w:cstheme="minorHAnsi"/>
          <w:color w:val="000000"/>
          <w:sz w:val="20"/>
          <w:szCs w:val="20"/>
        </w:rPr>
        <w:t xml:space="preserve">Hands-on experience with </w:t>
      </w:r>
      <w:r w:rsidRPr="005A3227">
        <w:rPr>
          <w:rFonts w:asciiTheme="minorHAnsi" w:hAnsiTheme="minorHAnsi" w:cstheme="minorHAnsi"/>
          <w:b/>
          <w:bCs/>
          <w:color w:val="000000"/>
          <w:sz w:val="20"/>
          <w:szCs w:val="20"/>
        </w:rPr>
        <w:t>CI/CD pipelines</w:t>
      </w:r>
      <w:r w:rsidRPr="005A3227">
        <w:rPr>
          <w:rFonts w:asciiTheme="minorHAnsi" w:hAnsiTheme="minorHAnsi" w:cstheme="minorHAnsi"/>
          <w:color w:val="000000"/>
          <w:sz w:val="20"/>
          <w:szCs w:val="20"/>
        </w:rPr>
        <w:t xml:space="preserve"> using </w:t>
      </w:r>
      <w:r w:rsidRPr="005A3227">
        <w:rPr>
          <w:rFonts w:asciiTheme="minorHAnsi" w:hAnsiTheme="minorHAnsi" w:cstheme="minorHAnsi"/>
          <w:b/>
          <w:bCs/>
          <w:color w:val="000000"/>
          <w:sz w:val="20"/>
          <w:szCs w:val="20"/>
        </w:rPr>
        <w:t>Jenkins, Docker</w:t>
      </w:r>
      <w:r w:rsidRPr="005A3227">
        <w:rPr>
          <w:rFonts w:asciiTheme="minorHAnsi" w:hAnsiTheme="minorHAnsi" w:cstheme="minorHAnsi"/>
          <w:color w:val="000000"/>
          <w:sz w:val="20"/>
          <w:szCs w:val="20"/>
        </w:rPr>
        <w:t xml:space="preserve">, and </w:t>
      </w:r>
      <w:r w:rsidRPr="005A3227">
        <w:rPr>
          <w:rFonts w:asciiTheme="minorHAnsi" w:hAnsiTheme="minorHAnsi" w:cstheme="minorHAnsi"/>
          <w:b/>
          <w:bCs/>
          <w:color w:val="000000"/>
          <w:sz w:val="20"/>
          <w:szCs w:val="20"/>
        </w:rPr>
        <w:t>GIT</w:t>
      </w:r>
      <w:r w:rsidRPr="005A3227">
        <w:rPr>
          <w:rFonts w:asciiTheme="minorHAnsi" w:hAnsiTheme="minorHAnsi" w:cstheme="minorHAnsi"/>
          <w:color w:val="000000"/>
          <w:sz w:val="20"/>
          <w:szCs w:val="20"/>
        </w:rPr>
        <w:t xml:space="preserve"> for continuous integration and version control, ensuring efficient deployment processes.</w:t>
      </w:r>
    </w:p>
    <w:p w14:paraId="177520C8" w14:textId="0BB1E15E" w:rsidR="005A3227" w:rsidRPr="005A3227" w:rsidRDefault="005A3227" w:rsidP="0008165A">
      <w:pPr>
        <w:numPr>
          <w:ilvl w:val="0"/>
          <w:numId w:val="5"/>
        </w:numPr>
        <w:ind w:left="540"/>
        <w:rPr>
          <w:rFonts w:asciiTheme="minorHAnsi" w:hAnsiTheme="minorHAnsi" w:cstheme="minorHAnsi"/>
          <w:color w:val="000000"/>
          <w:sz w:val="20"/>
          <w:szCs w:val="20"/>
        </w:rPr>
      </w:pPr>
      <w:r w:rsidRPr="005A3227">
        <w:rPr>
          <w:rFonts w:asciiTheme="minorHAnsi" w:hAnsiTheme="minorHAnsi" w:cstheme="minorHAnsi"/>
          <w:color w:val="000000"/>
          <w:sz w:val="20"/>
          <w:szCs w:val="20"/>
        </w:rPr>
        <w:t xml:space="preserve">Strong experience in </w:t>
      </w:r>
      <w:r w:rsidRPr="005A3227">
        <w:rPr>
          <w:rFonts w:asciiTheme="minorHAnsi" w:hAnsiTheme="minorHAnsi" w:cstheme="minorHAnsi"/>
          <w:b/>
          <w:bCs/>
          <w:color w:val="000000"/>
          <w:sz w:val="20"/>
          <w:szCs w:val="20"/>
        </w:rPr>
        <w:t>UML design</w:t>
      </w:r>
      <w:r w:rsidRPr="005A3227">
        <w:rPr>
          <w:rFonts w:asciiTheme="minorHAnsi" w:hAnsiTheme="minorHAnsi" w:cstheme="minorHAnsi"/>
          <w:color w:val="000000"/>
          <w:sz w:val="20"/>
          <w:szCs w:val="20"/>
        </w:rPr>
        <w:t xml:space="preserve"> and system architecture, using tools like </w:t>
      </w:r>
      <w:r w:rsidRPr="005A3227">
        <w:rPr>
          <w:rFonts w:asciiTheme="minorHAnsi" w:hAnsiTheme="minorHAnsi" w:cstheme="minorHAnsi"/>
          <w:b/>
          <w:bCs/>
          <w:color w:val="000000"/>
          <w:sz w:val="20"/>
          <w:szCs w:val="20"/>
        </w:rPr>
        <w:t>Rational Rose</w:t>
      </w:r>
      <w:r w:rsidRPr="005A3227">
        <w:rPr>
          <w:rFonts w:asciiTheme="minorHAnsi" w:hAnsiTheme="minorHAnsi" w:cstheme="minorHAnsi"/>
          <w:color w:val="000000"/>
          <w:sz w:val="20"/>
          <w:szCs w:val="20"/>
        </w:rPr>
        <w:t xml:space="preserve"> and </w:t>
      </w:r>
      <w:r w:rsidRPr="005A3227">
        <w:rPr>
          <w:rFonts w:asciiTheme="minorHAnsi" w:hAnsiTheme="minorHAnsi" w:cstheme="minorHAnsi"/>
          <w:b/>
          <w:bCs/>
          <w:color w:val="000000"/>
          <w:sz w:val="20"/>
          <w:szCs w:val="20"/>
        </w:rPr>
        <w:t>Visio</w:t>
      </w:r>
      <w:r w:rsidRPr="005A3227">
        <w:rPr>
          <w:rFonts w:asciiTheme="minorHAnsi" w:hAnsiTheme="minorHAnsi" w:cstheme="minorHAnsi"/>
          <w:color w:val="000000"/>
          <w:sz w:val="20"/>
          <w:szCs w:val="20"/>
        </w:rPr>
        <w:t xml:space="preserve"> to design </w:t>
      </w:r>
      <w:r w:rsidRPr="005A3227">
        <w:rPr>
          <w:rFonts w:asciiTheme="minorHAnsi" w:hAnsiTheme="minorHAnsi" w:cstheme="minorHAnsi"/>
          <w:b/>
          <w:bCs/>
          <w:color w:val="000000"/>
          <w:sz w:val="20"/>
          <w:szCs w:val="20"/>
        </w:rPr>
        <w:t>Use Case</w:t>
      </w:r>
      <w:r w:rsidRPr="005A3227">
        <w:rPr>
          <w:rFonts w:asciiTheme="minorHAnsi" w:hAnsiTheme="minorHAnsi" w:cstheme="minorHAnsi"/>
          <w:color w:val="000000"/>
          <w:sz w:val="20"/>
          <w:szCs w:val="20"/>
        </w:rPr>
        <w:t xml:space="preserve">, </w:t>
      </w:r>
      <w:r w:rsidRPr="005A3227">
        <w:rPr>
          <w:rFonts w:asciiTheme="minorHAnsi" w:hAnsiTheme="minorHAnsi" w:cstheme="minorHAnsi"/>
          <w:b/>
          <w:bCs/>
          <w:color w:val="000000"/>
          <w:sz w:val="20"/>
          <w:szCs w:val="20"/>
        </w:rPr>
        <w:t>Class</w:t>
      </w:r>
      <w:r w:rsidRPr="005A3227">
        <w:rPr>
          <w:rFonts w:asciiTheme="minorHAnsi" w:hAnsiTheme="minorHAnsi" w:cstheme="minorHAnsi"/>
          <w:color w:val="000000"/>
          <w:sz w:val="20"/>
          <w:szCs w:val="20"/>
        </w:rPr>
        <w:t xml:space="preserve">, and </w:t>
      </w:r>
      <w:r w:rsidRPr="005A3227">
        <w:rPr>
          <w:rFonts w:asciiTheme="minorHAnsi" w:hAnsiTheme="minorHAnsi" w:cstheme="minorHAnsi"/>
          <w:b/>
          <w:bCs/>
          <w:color w:val="000000"/>
          <w:sz w:val="20"/>
          <w:szCs w:val="20"/>
        </w:rPr>
        <w:t>Sequence diagrams</w:t>
      </w:r>
      <w:r w:rsidRPr="005A3227">
        <w:rPr>
          <w:rFonts w:asciiTheme="minorHAnsi" w:hAnsiTheme="minorHAnsi" w:cstheme="minorHAnsi"/>
          <w:color w:val="000000"/>
          <w:sz w:val="20"/>
          <w:szCs w:val="20"/>
        </w:rPr>
        <w:t>.</w:t>
      </w:r>
    </w:p>
    <w:p w14:paraId="037766CF" w14:textId="7E68A899" w:rsidR="005A3227" w:rsidRPr="005A3227" w:rsidRDefault="005A3227" w:rsidP="0008165A">
      <w:pPr>
        <w:numPr>
          <w:ilvl w:val="0"/>
          <w:numId w:val="5"/>
        </w:numPr>
        <w:ind w:left="540"/>
        <w:rPr>
          <w:rFonts w:asciiTheme="minorHAnsi" w:hAnsiTheme="minorHAnsi" w:cstheme="minorHAnsi"/>
          <w:color w:val="000000"/>
          <w:sz w:val="20"/>
          <w:szCs w:val="20"/>
        </w:rPr>
      </w:pPr>
      <w:r w:rsidRPr="005A3227">
        <w:rPr>
          <w:rFonts w:asciiTheme="minorHAnsi" w:hAnsiTheme="minorHAnsi" w:cstheme="minorHAnsi"/>
          <w:color w:val="000000"/>
          <w:sz w:val="20"/>
          <w:szCs w:val="20"/>
        </w:rPr>
        <w:t xml:space="preserve">Proficient in </w:t>
      </w:r>
      <w:r w:rsidRPr="005A3227">
        <w:rPr>
          <w:rFonts w:asciiTheme="minorHAnsi" w:hAnsiTheme="minorHAnsi" w:cstheme="minorHAnsi"/>
          <w:b/>
          <w:bCs/>
          <w:color w:val="000000"/>
          <w:sz w:val="20"/>
          <w:szCs w:val="20"/>
        </w:rPr>
        <w:t>UNIX/Linux Shell scripting</w:t>
      </w:r>
      <w:r w:rsidRPr="005A3227">
        <w:rPr>
          <w:rFonts w:asciiTheme="minorHAnsi" w:hAnsiTheme="minorHAnsi" w:cstheme="minorHAnsi"/>
          <w:color w:val="000000"/>
          <w:sz w:val="20"/>
          <w:szCs w:val="20"/>
        </w:rPr>
        <w:t xml:space="preserve"> for automating tasks, and experience with IDE tools like </w:t>
      </w:r>
      <w:r w:rsidRPr="005A3227">
        <w:rPr>
          <w:rFonts w:asciiTheme="minorHAnsi" w:hAnsiTheme="minorHAnsi" w:cstheme="minorHAnsi"/>
          <w:b/>
          <w:bCs/>
          <w:color w:val="000000"/>
          <w:sz w:val="20"/>
          <w:szCs w:val="20"/>
        </w:rPr>
        <w:t>IntelliJ, Eclipse</w:t>
      </w:r>
      <w:r w:rsidRPr="005A3227">
        <w:rPr>
          <w:rFonts w:asciiTheme="minorHAnsi" w:hAnsiTheme="minorHAnsi" w:cstheme="minorHAnsi"/>
          <w:color w:val="000000"/>
          <w:sz w:val="20"/>
          <w:szCs w:val="20"/>
        </w:rPr>
        <w:t xml:space="preserve">, and </w:t>
      </w:r>
      <w:r w:rsidRPr="005A3227">
        <w:rPr>
          <w:rFonts w:asciiTheme="minorHAnsi" w:hAnsiTheme="minorHAnsi" w:cstheme="minorHAnsi"/>
          <w:b/>
          <w:bCs/>
          <w:color w:val="000000"/>
          <w:sz w:val="20"/>
          <w:szCs w:val="20"/>
        </w:rPr>
        <w:t>NetBeans</w:t>
      </w:r>
      <w:r w:rsidRPr="005A3227">
        <w:rPr>
          <w:rFonts w:asciiTheme="minorHAnsi" w:hAnsiTheme="minorHAnsi" w:cstheme="minorHAnsi"/>
          <w:color w:val="000000"/>
          <w:sz w:val="20"/>
          <w:szCs w:val="20"/>
        </w:rPr>
        <w:t>.</w:t>
      </w:r>
    </w:p>
    <w:p w14:paraId="16AFD7FC" w14:textId="54E267D8" w:rsidR="005A3227" w:rsidRPr="005A3227" w:rsidRDefault="005A3227" w:rsidP="0008165A">
      <w:pPr>
        <w:numPr>
          <w:ilvl w:val="0"/>
          <w:numId w:val="5"/>
        </w:numPr>
        <w:ind w:left="540"/>
        <w:rPr>
          <w:rFonts w:asciiTheme="minorHAnsi" w:hAnsiTheme="minorHAnsi" w:cstheme="minorHAnsi"/>
          <w:color w:val="000000"/>
          <w:sz w:val="20"/>
          <w:szCs w:val="20"/>
        </w:rPr>
      </w:pPr>
      <w:r w:rsidRPr="005A3227">
        <w:rPr>
          <w:rFonts w:asciiTheme="minorHAnsi" w:hAnsiTheme="minorHAnsi" w:cstheme="minorHAnsi"/>
          <w:color w:val="000000"/>
          <w:sz w:val="20"/>
          <w:szCs w:val="20"/>
        </w:rPr>
        <w:t xml:space="preserve">Expertise in front-end development using </w:t>
      </w:r>
      <w:r w:rsidRPr="005A3227">
        <w:rPr>
          <w:rFonts w:asciiTheme="minorHAnsi" w:hAnsiTheme="minorHAnsi" w:cstheme="minorHAnsi"/>
          <w:b/>
          <w:bCs/>
          <w:color w:val="000000"/>
          <w:sz w:val="20"/>
          <w:szCs w:val="20"/>
        </w:rPr>
        <w:t>HTML, CSS, jQuery</w:t>
      </w:r>
      <w:r w:rsidRPr="005A3227">
        <w:rPr>
          <w:rFonts w:asciiTheme="minorHAnsi" w:hAnsiTheme="minorHAnsi" w:cstheme="minorHAnsi"/>
          <w:color w:val="000000"/>
          <w:sz w:val="20"/>
          <w:szCs w:val="20"/>
        </w:rPr>
        <w:t xml:space="preserve">, and </w:t>
      </w:r>
      <w:r w:rsidRPr="005A3227">
        <w:rPr>
          <w:rFonts w:asciiTheme="minorHAnsi" w:hAnsiTheme="minorHAnsi" w:cstheme="minorHAnsi"/>
          <w:b/>
          <w:bCs/>
          <w:color w:val="000000"/>
          <w:sz w:val="20"/>
          <w:szCs w:val="20"/>
        </w:rPr>
        <w:t>JavaScript</w:t>
      </w:r>
      <w:r w:rsidRPr="005A3227">
        <w:rPr>
          <w:rFonts w:asciiTheme="minorHAnsi" w:hAnsiTheme="minorHAnsi" w:cstheme="minorHAnsi"/>
          <w:color w:val="000000"/>
          <w:sz w:val="20"/>
          <w:szCs w:val="20"/>
        </w:rPr>
        <w:t xml:space="preserve"> to create </w:t>
      </w:r>
      <w:r w:rsidRPr="005A3227">
        <w:rPr>
          <w:rFonts w:asciiTheme="minorHAnsi" w:hAnsiTheme="minorHAnsi" w:cstheme="minorHAnsi"/>
          <w:b/>
          <w:bCs/>
          <w:color w:val="000000"/>
          <w:sz w:val="20"/>
          <w:szCs w:val="20"/>
        </w:rPr>
        <w:t>Single Page Applications (SPAs)</w:t>
      </w:r>
      <w:r w:rsidRPr="005A3227">
        <w:rPr>
          <w:rFonts w:asciiTheme="minorHAnsi" w:hAnsiTheme="minorHAnsi" w:cstheme="minorHAnsi"/>
          <w:color w:val="000000"/>
          <w:sz w:val="20"/>
          <w:szCs w:val="20"/>
        </w:rPr>
        <w:t xml:space="preserve"> with </w:t>
      </w:r>
      <w:r w:rsidRPr="005A3227">
        <w:rPr>
          <w:rFonts w:asciiTheme="minorHAnsi" w:hAnsiTheme="minorHAnsi" w:cstheme="minorHAnsi"/>
          <w:b/>
          <w:bCs/>
          <w:color w:val="000000"/>
          <w:sz w:val="20"/>
          <w:szCs w:val="20"/>
        </w:rPr>
        <w:t>React</w:t>
      </w:r>
      <w:r w:rsidRPr="005A3227">
        <w:rPr>
          <w:rFonts w:asciiTheme="minorHAnsi" w:hAnsiTheme="minorHAnsi" w:cstheme="minorHAnsi"/>
          <w:color w:val="000000"/>
          <w:sz w:val="20"/>
          <w:szCs w:val="20"/>
        </w:rPr>
        <w:t xml:space="preserve"> and </w:t>
      </w:r>
      <w:r w:rsidRPr="005A3227">
        <w:rPr>
          <w:rFonts w:asciiTheme="minorHAnsi" w:hAnsiTheme="minorHAnsi" w:cstheme="minorHAnsi"/>
          <w:b/>
          <w:bCs/>
          <w:color w:val="000000"/>
          <w:sz w:val="20"/>
          <w:szCs w:val="20"/>
        </w:rPr>
        <w:t>Angular</w:t>
      </w:r>
      <w:r w:rsidRPr="005A3227">
        <w:rPr>
          <w:rFonts w:asciiTheme="minorHAnsi" w:hAnsiTheme="minorHAnsi" w:cstheme="minorHAnsi"/>
          <w:color w:val="000000"/>
          <w:sz w:val="20"/>
          <w:szCs w:val="20"/>
        </w:rPr>
        <w:t>.</w:t>
      </w:r>
    </w:p>
    <w:p w14:paraId="72FDAEA4" w14:textId="2A627CFE" w:rsidR="005A3227" w:rsidRPr="005A3227" w:rsidRDefault="005A3227" w:rsidP="0008165A">
      <w:pPr>
        <w:numPr>
          <w:ilvl w:val="0"/>
          <w:numId w:val="5"/>
        </w:numPr>
        <w:ind w:left="540"/>
        <w:rPr>
          <w:rFonts w:asciiTheme="minorHAnsi" w:hAnsiTheme="minorHAnsi" w:cstheme="minorHAnsi"/>
          <w:color w:val="000000"/>
          <w:sz w:val="20"/>
          <w:szCs w:val="20"/>
        </w:rPr>
      </w:pPr>
      <w:r w:rsidRPr="005A3227">
        <w:rPr>
          <w:rFonts w:asciiTheme="minorHAnsi" w:hAnsiTheme="minorHAnsi" w:cstheme="minorHAnsi"/>
          <w:color w:val="000000"/>
          <w:sz w:val="20"/>
          <w:szCs w:val="20"/>
        </w:rPr>
        <w:t xml:space="preserve">Experience with </w:t>
      </w:r>
      <w:r w:rsidRPr="005A3227">
        <w:rPr>
          <w:rFonts w:asciiTheme="minorHAnsi" w:hAnsiTheme="minorHAnsi" w:cstheme="minorHAnsi"/>
          <w:b/>
          <w:bCs/>
          <w:color w:val="000000"/>
          <w:sz w:val="20"/>
          <w:szCs w:val="20"/>
        </w:rPr>
        <w:t>XML technologies</w:t>
      </w:r>
      <w:r w:rsidRPr="005A3227">
        <w:rPr>
          <w:rFonts w:asciiTheme="minorHAnsi" w:hAnsiTheme="minorHAnsi" w:cstheme="minorHAnsi"/>
          <w:color w:val="000000"/>
          <w:sz w:val="20"/>
          <w:szCs w:val="20"/>
        </w:rPr>
        <w:t xml:space="preserve"> (XSD, XSLT, XPath) and parsers like </w:t>
      </w:r>
      <w:r w:rsidRPr="005A3227">
        <w:rPr>
          <w:rFonts w:asciiTheme="minorHAnsi" w:hAnsiTheme="minorHAnsi" w:cstheme="minorHAnsi"/>
          <w:b/>
          <w:bCs/>
          <w:color w:val="000000"/>
          <w:sz w:val="20"/>
          <w:szCs w:val="20"/>
        </w:rPr>
        <w:t>DOM</w:t>
      </w:r>
      <w:r w:rsidRPr="005A3227">
        <w:rPr>
          <w:rFonts w:asciiTheme="minorHAnsi" w:hAnsiTheme="minorHAnsi" w:cstheme="minorHAnsi"/>
          <w:color w:val="000000"/>
          <w:sz w:val="20"/>
          <w:szCs w:val="20"/>
        </w:rPr>
        <w:t xml:space="preserve"> and </w:t>
      </w:r>
      <w:r w:rsidRPr="005A3227">
        <w:rPr>
          <w:rFonts w:asciiTheme="minorHAnsi" w:hAnsiTheme="minorHAnsi" w:cstheme="minorHAnsi"/>
          <w:b/>
          <w:bCs/>
          <w:color w:val="000000"/>
          <w:sz w:val="20"/>
          <w:szCs w:val="20"/>
        </w:rPr>
        <w:t>SAX</w:t>
      </w:r>
      <w:r w:rsidRPr="005A3227">
        <w:rPr>
          <w:rFonts w:asciiTheme="minorHAnsi" w:hAnsiTheme="minorHAnsi" w:cstheme="minorHAnsi"/>
          <w:color w:val="000000"/>
          <w:sz w:val="20"/>
          <w:szCs w:val="20"/>
        </w:rPr>
        <w:t>.</w:t>
      </w:r>
    </w:p>
    <w:p w14:paraId="6C7989F0" w14:textId="6381D210" w:rsidR="005A3227" w:rsidRPr="00000561" w:rsidRDefault="005A3227" w:rsidP="0008165A">
      <w:pPr>
        <w:numPr>
          <w:ilvl w:val="0"/>
          <w:numId w:val="5"/>
        </w:numPr>
        <w:ind w:left="540"/>
        <w:rPr>
          <w:rFonts w:asciiTheme="minorHAnsi" w:hAnsiTheme="minorHAnsi" w:cstheme="minorHAnsi"/>
          <w:color w:val="000000"/>
          <w:sz w:val="20"/>
          <w:szCs w:val="20"/>
        </w:rPr>
      </w:pPr>
      <w:r w:rsidRPr="005A3227">
        <w:rPr>
          <w:rFonts w:asciiTheme="minorHAnsi" w:hAnsiTheme="minorHAnsi" w:cstheme="minorHAnsi"/>
          <w:color w:val="000000"/>
          <w:sz w:val="20"/>
          <w:szCs w:val="20"/>
        </w:rPr>
        <w:t xml:space="preserve">Extensive use of </w:t>
      </w:r>
      <w:r w:rsidRPr="005A3227">
        <w:rPr>
          <w:rFonts w:asciiTheme="minorHAnsi" w:hAnsiTheme="minorHAnsi" w:cstheme="minorHAnsi"/>
          <w:b/>
          <w:bCs/>
          <w:color w:val="000000"/>
          <w:sz w:val="20"/>
          <w:szCs w:val="20"/>
        </w:rPr>
        <w:t>Maven, Gradle</w:t>
      </w:r>
      <w:r w:rsidRPr="005A3227">
        <w:rPr>
          <w:rFonts w:asciiTheme="minorHAnsi" w:hAnsiTheme="minorHAnsi" w:cstheme="minorHAnsi"/>
          <w:color w:val="000000"/>
          <w:sz w:val="20"/>
          <w:szCs w:val="20"/>
        </w:rPr>
        <w:t xml:space="preserve">, and </w:t>
      </w:r>
      <w:r w:rsidRPr="005A3227">
        <w:rPr>
          <w:rFonts w:asciiTheme="minorHAnsi" w:hAnsiTheme="minorHAnsi" w:cstheme="minorHAnsi"/>
          <w:b/>
          <w:bCs/>
          <w:color w:val="000000"/>
          <w:sz w:val="20"/>
          <w:szCs w:val="20"/>
        </w:rPr>
        <w:t>Ant</w:t>
      </w:r>
      <w:r w:rsidRPr="005A3227">
        <w:rPr>
          <w:rFonts w:asciiTheme="minorHAnsi" w:hAnsiTheme="minorHAnsi" w:cstheme="minorHAnsi"/>
          <w:color w:val="000000"/>
          <w:sz w:val="20"/>
          <w:szCs w:val="20"/>
        </w:rPr>
        <w:t xml:space="preserve"> for build automation and dependency management.</w:t>
      </w:r>
    </w:p>
    <w:p w14:paraId="111A3257" w14:textId="53022DBA" w:rsidR="00394254" w:rsidRPr="00000561" w:rsidRDefault="00394254" w:rsidP="0008165A">
      <w:pPr>
        <w:widowControl w:val="0"/>
        <w:suppressAutoHyphens/>
        <w:rPr>
          <w:rFonts w:asciiTheme="minorHAnsi" w:eastAsia="Cambria" w:hAnsiTheme="minorHAnsi" w:cstheme="minorHAnsi"/>
          <w:b/>
          <w:color w:val="000000"/>
          <w:sz w:val="20"/>
          <w:szCs w:val="20"/>
        </w:rPr>
      </w:pPr>
    </w:p>
    <w:p w14:paraId="74544914" w14:textId="0E4AE4EB" w:rsidR="00394254" w:rsidRPr="00501592" w:rsidRDefault="00394254" w:rsidP="0008165A">
      <w:pPr>
        <w:widowControl w:val="0"/>
        <w:suppressAutoHyphens/>
        <w:rPr>
          <w:rFonts w:asciiTheme="minorHAnsi" w:hAnsiTheme="minorHAnsi" w:cstheme="minorHAnsi"/>
          <w:b/>
          <w:color w:val="000000"/>
          <w:sz w:val="20"/>
          <w:szCs w:val="20"/>
        </w:rPr>
      </w:pPr>
      <w:r w:rsidRPr="00501592">
        <w:rPr>
          <w:rFonts w:asciiTheme="minorHAnsi" w:eastAsia="Cambria" w:hAnsiTheme="minorHAnsi" w:cstheme="minorHAnsi"/>
          <w:b/>
          <w:color w:val="000000"/>
          <w:sz w:val="20"/>
          <w:szCs w:val="20"/>
        </w:rPr>
        <w:t>TECHNICAL SKILLS:</w:t>
      </w:r>
    </w:p>
    <w:tbl>
      <w:tblPr>
        <w:tblStyle w:val="TableGrid"/>
        <w:tblpPr w:leftFromText="180" w:rightFromText="180" w:vertAnchor="text" w:horzAnchor="margin" w:tblpY="80"/>
        <w:tblW w:w="4455" w:type="pct"/>
        <w:tblLook w:val="04A0" w:firstRow="1" w:lastRow="0" w:firstColumn="1" w:lastColumn="0" w:noHBand="0" w:noVBand="1"/>
      </w:tblPr>
      <w:tblGrid>
        <w:gridCol w:w="2077"/>
        <w:gridCol w:w="7537"/>
      </w:tblGrid>
      <w:tr w:rsidR="00394254" w:rsidRPr="00000561" w14:paraId="53190032" w14:textId="77777777" w:rsidTr="00394254">
        <w:trPr>
          <w:trHeight w:val="383"/>
        </w:trPr>
        <w:tc>
          <w:tcPr>
            <w:tcW w:w="1080" w:type="pct"/>
            <w:hideMark/>
          </w:tcPr>
          <w:p w14:paraId="5CE17751" w14:textId="77777777" w:rsidR="00394254" w:rsidRPr="00000561" w:rsidRDefault="00394254" w:rsidP="0008165A">
            <w:pPr>
              <w:rPr>
                <w:rFonts w:asciiTheme="minorHAnsi" w:hAnsiTheme="minorHAnsi" w:cstheme="minorHAnsi"/>
                <w:b/>
                <w:bCs/>
                <w:color w:val="000000"/>
                <w:sz w:val="20"/>
                <w:szCs w:val="20"/>
              </w:rPr>
            </w:pPr>
            <w:r w:rsidRPr="00000561">
              <w:rPr>
                <w:rFonts w:asciiTheme="minorHAnsi" w:hAnsiTheme="minorHAnsi" w:cstheme="minorHAnsi"/>
                <w:b/>
                <w:bCs/>
                <w:color w:val="000000"/>
                <w:sz w:val="20"/>
                <w:szCs w:val="20"/>
              </w:rPr>
              <w:t>Languages</w:t>
            </w:r>
          </w:p>
        </w:tc>
        <w:tc>
          <w:tcPr>
            <w:tcW w:w="3920" w:type="pct"/>
            <w:hideMark/>
          </w:tcPr>
          <w:p w14:paraId="50AB34E4" w14:textId="77777777" w:rsidR="00394254" w:rsidRPr="00000561" w:rsidRDefault="00394254" w:rsidP="0008165A">
            <w:pPr>
              <w:rPr>
                <w:rFonts w:asciiTheme="minorHAnsi" w:hAnsiTheme="minorHAnsi" w:cstheme="minorHAnsi"/>
                <w:b/>
                <w:bCs/>
                <w:color w:val="000000"/>
                <w:sz w:val="20"/>
                <w:szCs w:val="20"/>
                <w:lang w:val="es-MX"/>
              </w:rPr>
            </w:pPr>
            <w:r w:rsidRPr="00000561">
              <w:rPr>
                <w:rFonts w:asciiTheme="minorHAnsi" w:eastAsia="Cambria" w:hAnsiTheme="minorHAnsi" w:cstheme="minorHAnsi"/>
                <w:b/>
                <w:bCs/>
                <w:sz w:val="20"/>
                <w:szCs w:val="20"/>
              </w:rPr>
              <w:t>Java, SQL, PL/SQL, C, C++, UML, C#, No SQL</w:t>
            </w:r>
          </w:p>
        </w:tc>
      </w:tr>
      <w:tr w:rsidR="00394254" w:rsidRPr="00000561" w14:paraId="116F44AC" w14:textId="77777777" w:rsidTr="00394254">
        <w:trPr>
          <w:trHeight w:val="766"/>
        </w:trPr>
        <w:tc>
          <w:tcPr>
            <w:tcW w:w="1080" w:type="pct"/>
            <w:hideMark/>
          </w:tcPr>
          <w:p w14:paraId="01295130" w14:textId="77777777" w:rsidR="00394254" w:rsidRPr="00000561" w:rsidRDefault="00394254" w:rsidP="0008165A">
            <w:pPr>
              <w:rPr>
                <w:rFonts w:asciiTheme="minorHAnsi" w:hAnsiTheme="minorHAnsi" w:cstheme="minorHAnsi"/>
                <w:b/>
                <w:bCs/>
                <w:color w:val="000000"/>
                <w:sz w:val="20"/>
                <w:szCs w:val="20"/>
              </w:rPr>
            </w:pPr>
            <w:r w:rsidRPr="00000561">
              <w:rPr>
                <w:rFonts w:asciiTheme="minorHAnsi" w:hAnsiTheme="minorHAnsi" w:cstheme="minorHAnsi"/>
                <w:b/>
                <w:bCs/>
                <w:color w:val="000000"/>
                <w:sz w:val="20"/>
                <w:szCs w:val="20"/>
              </w:rPr>
              <w:t>Java Technologies</w:t>
            </w:r>
          </w:p>
        </w:tc>
        <w:tc>
          <w:tcPr>
            <w:tcW w:w="3920" w:type="pct"/>
            <w:hideMark/>
          </w:tcPr>
          <w:p w14:paraId="291C5BCE" w14:textId="77777777" w:rsidR="00394254" w:rsidRPr="00000561" w:rsidRDefault="00394254" w:rsidP="0008165A">
            <w:pPr>
              <w:ind w:left="425" w:hanging="425"/>
              <w:rPr>
                <w:rFonts w:asciiTheme="minorHAnsi" w:eastAsia="Cambria" w:hAnsiTheme="minorHAnsi" w:cstheme="minorHAnsi"/>
                <w:sz w:val="20"/>
                <w:szCs w:val="20"/>
              </w:rPr>
            </w:pPr>
            <w:r w:rsidRPr="00000561">
              <w:rPr>
                <w:rFonts w:asciiTheme="minorHAnsi" w:eastAsia="Cambria" w:hAnsiTheme="minorHAnsi" w:cstheme="minorHAnsi"/>
                <w:sz w:val="20"/>
                <w:szCs w:val="20"/>
              </w:rPr>
              <w:t>Java, Java Beans, J2EE, JSP, Servlets, JSTL, EJB, JDBC, JNDI, JMS, Struts,</w:t>
            </w:r>
          </w:p>
          <w:p w14:paraId="3FFABE9C" w14:textId="77777777" w:rsidR="00394254" w:rsidRPr="00000561" w:rsidRDefault="00394254" w:rsidP="0008165A">
            <w:pPr>
              <w:rPr>
                <w:rFonts w:asciiTheme="minorHAnsi" w:hAnsiTheme="minorHAnsi" w:cstheme="minorHAnsi"/>
                <w:color w:val="000000"/>
                <w:sz w:val="20"/>
                <w:szCs w:val="20"/>
              </w:rPr>
            </w:pPr>
            <w:r w:rsidRPr="00000561">
              <w:rPr>
                <w:rFonts w:asciiTheme="minorHAnsi" w:eastAsia="Cambria" w:hAnsiTheme="minorHAnsi" w:cstheme="minorHAnsi"/>
                <w:sz w:val="20"/>
                <w:szCs w:val="20"/>
              </w:rPr>
              <w:t>Hibernate, Spring, Spring Boot, Web Services, SOAP, Restful</w:t>
            </w:r>
            <w:r w:rsidRPr="00000561">
              <w:rPr>
                <w:rFonts w:asciiTheme="minorHAnsi" w:hAnsiTheme="minorHAnsi" w:cstheme="minorHAnsi"/>
                <w:color w:val="000000"/>
                <w:sz w:val="20"/>
                <w:szCs w:val="20"/>
              </w:rPr>
              <w:t xml:space="preserve"> </w:t>
            </w:r>
          </w:p>
        </w:tc>
      </w:tr>
      <w:tr w:rsidR="00394254" w:rsidRPr="00000561" w14:paraId="6A846799" w14:textId="77777777" w:rsidTr="00394254">
        <w:trPr>
          <w:trHeight w:val="383"/>
        </w:trPr>
        <w:tc>
          <w:tcPr>
            <w:tcW w:w="1080" w:type="pct"/>
            <w:hideMark/>
          </w:tcPr>
          <w:p w14:paraId="74AA3C1E" w14:textId="77777777" w:rsidR="00394254" w:rsidRPr="00000561" w:rsidRDefault="00394254" w:rsidP="0008165A">
            <w:pPr>
              <w:rPr>
                <w:rFonts w:asciiTheme="minorHAnsi" w:hAnsiTheme="minorHAnsi" w:cstheme="minorHAnsi"/>
                <w:b/>
                <w:bCs/>
                <w:color w:val="000000"/>
                <w:sz w:val="20"/>
                <w:szCs w:val="20"/>
              </w:rPr>
            </w:pPr>
            <w:r w:rsidRPr="00000561">
              <w:rPr>
                <w:rFonts w:asciiTheme="minorHAnsi" w:hAnsiTheme="minorHAnsi" w:cstheme="minorHAnsi"/>
                <w:b/>
                <w:bCs/>
                <w:color w:val="000000"/>
                <w:sz w:val="20"/>
                <w:szCs w:val="20"/>
              </w:rPr>
              <w:t>Web Technologies</w:t>
            </w:r>
          </w:p>
        </w:tc>
        <w:tc>
          <w:tcPr>
            <w:tcW w:w="3920" w:type="pct"/>
            <w:hideMark/>
          </w:tcPr>
          <w:p w14:paraId="41D14F99" w14:textId="77777777" w:rsidR="00394254" w:rsidRPr="00000561" w:rsidRDefault="00394254" w:rsidP="0008165A">
            <w:pPr>
              <w:ind w:left="425" w:hanging="425"/>
              <w:rPr>
                <w:rFonts w:asciiTheme="minorHAnsi" w:eastAsia="Cambria" w:hAnsiTheme="minorHAnsi" w:cstheme="minorHAnsi"/>
                <w:sz w:val="20"/>
                <w:szCs w:val="20"/>
              </w:rPr>
            </w:pPr>
            <w:r w:rsidRPr="00000561">
              <w:rPr>
                <w:rFonts w:asciiTheme="minorHAnsi" w:eastAsia="Cambria" w:hAnsiTheme="minorHAnsi" w:cstheme="minorHAnsi"/>
                <w:sz w:val="20"/>
                <w:szCs w:val="20"/>
              </w:rPr>
              <w:t>HTML, DHTML, XML, JavaScript, Type Script, JQuery, JSON, Angular,</w:t>
            </w:r>
          </w:p>
          <w:p w14:paraId="15E76E6F" w14:textId="77777777" w:rsidR="00394254" w:rsidRPr="00000561" w:rsidRDefault="00394254" w:rsidP="0008165A">
            <w:pPr>
              <w:rPr>
                <w:rFonts w:asciiTheme="minorHAnsi" w:eastAsia="Cambria" w:hAnsiTheme="minorHAnsi" w:cstheme="minorHAnsi"/>
              </w:rPr>
            </w:pPr>
            <w:r w:rsidRPr="00000561">
              <w:rPr>
                <w:rFonts w:asciiTheme="minorHAnsi" w:eastAsia="Cambria" w:hAnsiTheme="minorHAnsi" w:cstheme="minorHAnsi"/>
                <w:sz w:val="20"/>
                <w:szCs w:val="20"/>
              </w:rPr>
              <w:t>CSS, XSLT, AJAX, Bootstrap, Backbone, React JS,  Node Js</w:t>
            </w:r>
          </w:p>
        </w:tc>
      </w:tr>
      <w:tr w:rsidR="00394254" w:rsidRPr="00000561" w14:paraId="238A19D5" w14:textId="77777777" w:rsidTr="00394254">
        <w:trPr>
          <w:trHeight w:val="630"/>
        </w:trPr>
        <w:tc>
          <w:tcPr>
            <w:tcW w:w="1080" w:type="pct"/>
            <w:hideMark/>
          </w:tcPr>
          <w:p w14:paraId="74873929" w14:textId="76AD767C" w:rsidR="00394254" w:rsidRPr="00000561" w:rsidRDefault="00394254" w:rsidP="0008165A">
            <w:pPr>
              <w:rPr>
                <w:rFonts w:asciiTheme="minorHAnsi" w:hAnsiTheme="minorHAnsi" w:cstheme="minorHAnsi"/>
                <w:b/>
                <w:bCs/>
                <w:color w:val="000000"/>
                <w:sz w:val="20"/>
                <w:szCs w:val="20"/>
              </w:rPr>
            </w:pPr>
            <w:r w:rsidRPr="00000561">
              <w:rPr>
                <w:rFonts w:asciiTheme="minorHAnsi" w:hAnsiTheme="minorHAnsi" w:cstheme="minorHAnsi"/>
                <w:color w:val="000000"/>
                <w:sz w:val="20"/>
                <w:szCs w:val="20"/>
              </w:rPr>
              <w:t>Development Tools (IDEs)</w:t>
            </w:r>
          </w:p>
        </w:tc>
        <w:tc>
          <w:tcPr>
            <w:tcW w:w="3920" w:type="pct"/>
            <w:hideMark/>
          </w:tcPr>
          <w:p w14:paraId="02A8DF45" w14:textId="77777777" w:rsidR="00394254" w:rsidRPr="00000561" w:rsidRDefault="00394254" w:rsidP="0008165A">
            <w:pPr>
              <w:rPr>
                <w:rFonts w:asciiTheme="minorHAnsi" w:hAnsiTheme="minorHAnsi" w:cstheme="minorHAnsi"/>
                <w:color w:val="000000"/>
                <w:sz w:val="20"/>
                <w:szCs w:val="20"/>
              </w:rPr>
            </w:pPr>
            <w:r w:rsidRPr="00000561">
              <w:rPr>
                <w:rFonts w:asciiTheme="minorHAnsi" w:eastAsia="Cambria" w:hAnsiTheme="minorHAnsi" w:cstheme="minorHAnsi"/>
                <w:sz w:val="20"/>
                <w:szCs w:val="20"/>
              </w:rPr>
              <w:t>Eclipse IDE, IntelliJ, Net Beans, XML schema, Oracle SQL Developer</w:t>
            </w:r>
          </w:p>
        </w:tc>
      </w:tr>
      <w:tr w:rsidR="00394254" w:rsidRPr="00000561" w14:paraId="305AF0DE" w14:textId="77777777" w:rsidTr="00394254">
        <w:trPr>
          <w:trHeight w:val="383"/>
        </w:trPr>
        <w:tc>
          <w:tcPr>
            <w:tcW w:w="1080" w:type="pct"/>
            <w:hideMark/>
          </w:tcPr>
          <w:p w14:paraId="040DC9F7" w14:textId="77777777" w:rsidR="00394254" w:rsidRPr="00000561" w:rsidRDefault="00394254" w:rsidP="0008165A">
            <w:pPr>
              <w:rPr>
                <w:rFonts w:asciiTheme="minorHAnsi" w:hAnsiTheme="minorHAnsi" w:cstheme="minorHAnsi"/>
                <w:b/>
                <w:bCs/>
                <w:color w:val="000000"/>
                <w:sz w:val="20"/>
                <w:szCs w:val="20"/>
              </w:rPr>
            </w:pPr>
            <w:r w:rsidRPr="00000561">
              <w:rPr>
                <w:rFonts w:asciiTheme="minorHAnsi" w:hAnsiTheme="minorHAnsi" w:cstheme="minorHAnsi"/>
                <w:b/>
                <w:bCs/>
                <w:color w:val="000000"/>
                <w:sz w:val="20"/>
                <w:szCs w:val="20"/>
              </w:rPr>
              <w:t>Web/Application Servers</w:t>
            </w:r>
          </w:p>
        </w:tc>
        <w:tc>
          <w:tcPr>
            <w:tcW w:w="3920" w:type="pct"/>
            <w:hideMark/>
          </w:tcPr>
          <w:p w14:paraId="2009BB16" w14:textId="77777777" w:rsidR="00394254" w:rsidRPr="00000561" w:rsidRDefault="00394254" w:rsidP="0008165A">
            <w:pPr>
              <w:rPr>
                <w:rFonts w:asciiTheme="minorHAnsi" w:hAnsiTheme="minorHAnsi" w:cstheme="minorHAnsi"/>
                <w:color w:val="000000"/>
                <w:sz w:val="20"/>
                <w:szCs w:val="20"/>
              </w:rPr>
            </w:pPr>
            <w:r w:rsidRPr="00000561">
              <w:rPr>
                <w:rFonts w:asciiTheme="minorHAnsi" w:eastAsia="Cambria" w:hAnsiTheme="minorHAnsi" w:cstheme="minorHAnsi"/>
                <w:sz w:val="20"/>
                <w:szCs w:val="20"/>
              </w:rPr>
              <w:t>JBoss, WebLogic, Apache Tomcat, IBM WebSphere</w:t>
            </w:r>
          </w:p>
        </w:tc>
      </w:tr>
      <w:tr w:rsidR="00394254" w:rsidRPr="00000561" w14:paraId="68B3AA6E" w14:textId="77777777" w:rsidTr="00394254">
        <w:trPr>
          <w:trHeight w:val="290"/>
        </w:trPr>
        <w:tc>
          <w:tcPr>
            <w:tcW w:w="1080" w:type="pct"/>
            <w:hideMark/>
          </w:tcPr>
          <w:p w14:paraId="2BD73F21" w14:textId="77777777" w:rsidR="00394254" w:rsidRPr="00000561" w:rsidRDefault="00394254" w:rsidP="0008165A">
            <w:pPr>
              <w:rPr>
                <w:rFonts w:asciiTheme="minorHAnsi" w:hAnsiTheme="minorHAnsi" w:cstheme="minorHAnsi"/>
                <w:b/>
                <w:bCs/>
                <w:color w:val="000000"/>
                <w:sz w:val="20"/>
                <w:szCs w:val="20"/>
              </w:rPr>
            </w:pPr>
            <w:r w:rsidRPr="00000561">
              <w:rPr>
                <w:rFonts w:asciiTheme="minorHAnsi" w:hAnsiTheme="minorHAnsi" w:cstheme="minorHAnsi"/>
                <w:b/>
                <w:bCs/>
                <w:color w:val="000000"/>
                <w:sz w:val="20"/>
                <w:szCs w:val="20"/>
              </w:rPr>
              <w:t>Design Patterns</w:t>
            </w:r>
          </w:p>
        </w:tc>
        <w:tc>
          <w:tcPr>
            <w:tcW w:w="3920" w:type="pct"/>
            <w:hideMark/>
          </w:tcPr>
          <w:p w14:paraId="7B9D9D97" w14:textId="77777777" w:rsidR="00394254" w:rsidRPr="00000561" w:rsidRDefault="00394254" w:rsidP="0008165A">
            <w:pPr>
              <w:rPr>
                <w:rFonts w:asciiTheme="minorHAnsi" w:hAnsiTheme="minorHAnsi" w:cstheme="minorHAnsi"/>
                <w:color w:val="000000"/>
                <w:sz w:val="20"/>
                <w:szCs w:val="20"/>
              </w:rPr>
            </w:pPr>
            <w:r w:rsidRPr="00000561">
              <w:rPr>
                <w:rFonts w:asciiTheme="minorHAnsi" w:hAnsiTheme="minorHAnsi" w:cstheme="minorHAnsi"/>
                <w:color w:val="000000"/>
                <w:sz w:val="20"/>
                <w:szCs w:val="20"/>
              </w:rPr>
              <w:t>MVC, Front Controller, Session Façade, Singleton, Business Delegate and DAO patterns</w:t>
            </w:r>
          </w:p>
        </w:tc>
      </w:tr>
      <w:tr w:rsidR="00394254" w:rsidRPr="00000561" w14:paraId="2D65D6E9" w14:textId="77777777" w:rsidTr="00394254">
        <w:trPr>
          <w:trHeight w:val="318"/>
        </w:trPr>
        <w:tc>
          <w:tcPr>
            <w:tcW w:w="1080" w:type="pct"/>
            <w:hideMark/>
          </w:tcPr>
          <w:p w14:paraId="4F9E3279" w14:textId="77777777" w:rsidR="00394254" w:rsidRPr="00000561" w:rsidRDefault="00394254" w:rsidP="0008165A">
            <w:pPr>
              <w:rPr>
                <w:rFonts w:asciiTheme="minorHAnsi" w:hAnsiTheme="minorHAnsi" w:cstheme="minorHAnsi"/>
                <w:b/>
                <w:bCs/>
                <w:color w:val="000000"/>
                <w:sz w:val="20"/>
                <w:szCs w:val="20"/>
              </w:rPr>
            </w:pPr>
            <w:r w:rsidRPr="00000561">
              <w:rPr>
                <w:rFonts w:asciiTheme="minorHAnsi" w:hAnsiTheme="minorHAnsi" w:cstheme="minorHAnsi"/>
                <w:b/>
                <w:bCs/>
                <w:color w:val="000000"/>
                <w:sz w:val="20"/>
                <w:szCs w:val="20"/>
              </w:rPr>
              <w:t>Data Base</w:t>
            </w:r>
          </w:p>
        </w:tc>
        <w:tc>
          <w:tcPr>
            <w:tcW w:w="3920" w:type="pct"/>
            <w:hideMark/>
          </w:tcPr>
          <w:p w14:paraId="0303371C" w14:textId="77777777" w:rsidR="00394254" w:rsidRPr="00000561" w:rsidRDefault="00394254" w:rsidP="0008165A">
            <w:pPr>
              <w:rPr>
                <w:rFonts w:asciiTheme="minorHAnsi" w:hAnsiTheme="minorHAnsi" w:cstheme="minorHAnsi"/>
                <w:color w:val="000000"/>
                <w:sz w:val="20"/>
                <w:szCs w:val="20"/>
              </w:rPr>
            </w:pPr>
            <w:r w:rsidRPr="00000561">
              <w:rPr>
                <w:rFonts w:asciiTheme="minorHAnsi" w:eastAsia="Cambria" w:hAnsiTheme="minorHAnsi" w:cstheme="minorHAnsi"/>
                <w:sz w:val="20"/>
                <w:szCs w:val="20"/>
              </w:rPr>
              <w:t>Oracle, MySQL, DB2, SQL Server, Cassandra, MongoDB</w:t>
            </w:r>
          </w:p>
        </w:tc>
      </w:tr>
      <w:tr w:rsidR="00394254" w:rsidRPr="00000561" w14:paraId="18300CC8" w14:textId="77777777" w:rsidTr="00394254">
        <w:trPr>
          <w:trHeight w:val="383"/>
        </w:trPr>
        <w:tc>
          <w:tcPr>
            <w:tcW w:w="1080" w:type="pct"/>
            <w:hideMark/>
          </w:tcPr>
          <w:p w14:paraId="36F262CB" w14:textId="77777777" w:rsidR="00394254" w:rsidRPr="00000561" w:rsidRDefault="00394254" w:rsidP="0008165A">
            <w:pPr>
              <w:rPr>
                <w:rFonts w:asciiTheme="minorHAnsi" w:hAnsiTheme="minorHAnsi" w:cstheme="minorHAnsi"/>
                <w:b/>
                <w:bCs/>
                <w:color w:val="000000"/>
                <w:sz w:val="20"/>
                <w:szCs w:val="20"/>
              </w:rPr>
            </w:pPr>
            <w:r w:rsidRPr="00000561">
              <w:rPr>
                <w:rFonts w:asciiTheme="minorHAnsi" w:hAnsiTheme="minorHAnsi" w:cstheme="minorHAnsi"/>
                <w:b/>
                <w:bCs/>
                <w:color w:val="000000"/>
                <w:sz w:val="20"/>
                <w:szCs w:val="20"/>
              </w:rPr>
              <w:t>Platforms</w:t>
            </w:r>
          </w:p>
        </w:tc>
        <w:tc>
          <w:tcPr>
            <w:tcW w:w="3920" w:type="pct"/>
            <w:hideMark/>
          </w:tcPr>
          <w:p w14:paraId="0BC4CE6E" w14:textId="77777777" w:rsidR="00394254" w:rsidRPr="00000561" w:rsidRDefault="00394254" w:rsidP="0008165A">
            <w:pPr>
              <w:rPr>
                <w:rFonts w:asciiTheme="minorHAnsi" w:hAnsiTheme="minorHAnsi" w:cstheme="minorHAnsi"/>
                <w:color w:val="000000"/>
                <w:sz w:val="20"/>
                <w:szCs w:val="20"/>
              </w:rPr>
            </w:pPr>
            <w:r w:rsidRPr="00000561">
              <w:rPr>
                <w:rFonts w:asciiTheme="minorHAnsi" w:eastAsia="Cambria" w:hAnsiTheme="minorHAnsi" w:cstheme="minorHAnsi"/>
                <w:sz w:val="20"/>
                <w:szCs w:val="20"/>
              </w:rPr>
              <w:t>Windows, UNIX, Linux, MAC OS</w:t>
            </w:r>
          </w:p>
        </w:tc>
      </w:tr>
      <w:tr w:rsidR="00394254" w:rsidRPr="00000561" w14:paraId="51E38AA8" w14:textId="77777777" w:rsidTr="00394254">
        <w:trPr>
          <w:trHeight w:val="264"/>
        </w:trPr>
        <w:tc>
          <w:tcPr>
            <w:tcW w:w="1080" w:type="pct"/>
            <w:hideMark/>
          </w:tcPr>
          <w:p w14:paraId="06671EB0" w14:textId="77777777" w:rsidR="00394254" w:rsidRPr="00000561" w:rsidRDefault="00394254" w:rsidP="0008165A">
            <w:pPr>
              <w:rPr>
                <w:rFonts w:asciiTheme="minorHAnsi" w:hAnsiTheme="minorHAnsi" w:cstheme="minorHAnsi"/>
                <w:b/>
                <w:bCs/>
                <w:color w:val="000000"/>
                <w:sz w:val="20"/>
                <w:szCs w:val="20"/>
              </w:rPr>
            </w:pPr>
            <w:r w:rsidRPr="00000561">
              <w:rPr>
                <w:rFonts w:asciiTheme="minorHAnsi" w:hAnsiTheme="minorHAnsi" w:cstheme="minorHAnsi"/>
                <w:b/>
                <w:bCs/>
                <w:color w:val="000000"/>
                <w:sz w:val="20"/>
                <w:szCs w:val="20"/>
              </w:rPr>
              <w:lastRenderedPageBreak/>
              <w:t>Methodologies</w:t>
            </w:r>
          </w:p>
        </w:tc>
        <w:tc>
          <w:tcPr>
            <w:tcW w:w="3920" w:type="pct"/>
            <w:hideMark/>
          </w:tcPr>
          <w:p w14:paraId="3D110B19" w14:textId="77777777" w:rsidR="00394254" w:rsidRPr="00000561" w:rsidRDefault="00394254" w:rsidP="0008165A">
            <w:pPr>
              <w:rPr>
                <w:rFonts w:asciiTheme="minorHAnsi" w:hAnsiTheme="minorHAnsi" w:cstheme="minorHAnsi"/>
                <w:color w:val="000000"/>
                <w:sz w:val="20"/>
                <w:szCs w:val="20"/>
              </w:rPr>
            </w:pPr>
            <w:r w:rsidRPr="00000561">
              <w:rPr>
                <w:rFonts w:asciiTheme="minorHAnsi" w:hAnsiTheme="minorHAnsi" w:cstheme="minorHAnsi"/>
                <w:color w:val="000000"/>
                <w:sz w:val="20"/>
                <w:szCs w:val="20"/>
              </w:rPr>
              <w:t>Agile Methodology, RUP, Extreme Programming</w:t>
            </w:r>
          </w:p>
        </w:tc>
      </w:tr>
      <w:tr w:rsidR="00394254" w:rsidRPr="00000561" w14:paraId="3E101F52" w14:textId="77777777" w:rsidTr="00394254">
        <w:trPr>
          <w:trHeight w:val="254"/>
        </w:trPr>
        <w:tc>
          <w:tcPr>
            <w:tcW w:w="1080" w:type="pct"/>
            <w:hideMark/>
          </w:tcPr>
          <w:p w14:paraId="214B414D" w14:textId="77777777" w:rsidR="00394254" w:rsidRPr="00000561" w:rsidRDefault="00394254" w:rsidP="0008165A">
            <w:pPr>
              <w:rPr>
                <w:rFonts w:asciiTheme="minorHAnsi" w:hAnsiTheme="minorHAnsi" w:cstheme="minorHAnsi"/>
                <w:b/>
                <w:bCs/>
                <w:color w:val="000000"/>
                <w:sz w:val="20"/>
                <w:szCs w:val="20"/>
              </w:rPr>
            </w:pPr>
            <w:r w:rsidRPr="00000561">
              <w:rPr>
                <w:rFonts w:asciiTheme="minorHAnsi" w:hAnsiTheme="minorHAnsi" w:cstheme="minorHAnsi"/>
                <w:b/>
                <w:bCs/>
                <w:color w:val="000000"/>
                <w:sz w:val="20"/>
                <w:szCs w:val="20"/>
              </w:rPr>
              <w:t>Build Tools</w:t>
            </w:r>
          </w:p>
        </w:tc>
        <w:tc>
          <w:tcPr>
            <w:tcW w:w="3920" w:type="pct"/>
            <w:hideMark/>
          </w:tcPr>
          <w:p w14:paraId="5F14DA86" w14:textId="14310CA7" w:rsidR="00394254" w:rsidRPr="00000561" w:rsidRDefault="00394254" w:rsidP="0008165A">
            <w:pPr>
              <w:rPr>
                <w:rFonts w:asciiTheme="minorHAnsi" w:hAnsiTheme="minorHAnsi" w:cstheme="minorHAnsi"/>
                <w:sz w:val="20"/>
                <w:szCs w:val="20"/>
              </w:rPr>
            </w:pPr>
            <w:r w:rsidRPr="00000561">
              <w:rPr>
                <w:rFonts w:asciiTheme="minorHAnsi" w:hAnsiTheme="minorHAnsi" w:cstheme="minorHAnsi"/>
                <w:sz w:val="20"/>
                <w:szCs w:val="20"/>
              </w:rPr>
              <w:t>JUnit, Mockito, Log4j, ANT, Maven, Gradle, Git, JIRA, Jenkins</w:t>
            </w:r>
          </w:p>
        </w:tc>
      </w:tr>
      <w:tr w:rsidR="00394254" w:rsidRPr="00000561" w14:paraId="78297302" w14:textId="77777777" w:rsidTr="00394254">
        <w:trPr>
          <w:trHeight w:val="254"/>
        </w:trPr>
        <w:tc>
          <w:tcPr>
            <w:tcW w:w="1080" w:type="pct"/>
          </w:tcPr>
          <w:p w14:paraId="4AD69D0D" w14:textId="0C282ECC" w:rsidR="00394254" w:rsidRPr="00000561" w:rsidRDefault="00394254" w:rsidP="0008165A">
            <w:pPr>
              <w:rPr>
                <w:rFonts w:asciiTheme="minorHAnsi" w:hAnsiTheme="minorHAnsi" w:cstheme="minorHAnsi"/>
                <w:b/>
                <w:bCs/>
                <w:color w:val="000000"/>
                <w:sz w:val="20"/>
                <w:szCs w:val="20"/>
              </w:rPr>
            </w:pPr>
            <w:r w:rsidRPr="00000561">
              <w:rPr>
                <w:rFonts w:asciiTheme="minorHAnsi" w:hAnsiTheme="minorHAnsi" w:cstheme="minorHAnsi"/>
                <w:b/>
                <w:bCs/>
                <w:color w:val="000000"/>
                <w:sz w:val="20"/>
                <w:szCs w:val="20"/>
              </w:rPr>
              <w:t>Cloud Tools</w:t>
            </w:r>
          </w:p>
        </w:tc>
        <w:tc>
          <w:tcPr>
            <w:tcW w:w="3920" w:type="pct"/>
          </w:tcPr>
          <w:p w14:paraId="2653CE98" w14:textId="14C926BE" w:rsidR="00394254" w:rsidRPr="00000561" w:rsidRDefault="00394254" w:rsidP="0008165A">
            <w:pPr>
              <w:rPr>
                <w:rFonts w:asciiTheme="minorHAnsi" w:hAnsiTheme="minorHAnsi" w:cstheme="minorHAnsi"/>
                <w:sz w:val="20"/>
                <w:szCs w:val="20"/>
              </w:rPr>
            </w:pPr>
            <w:r w:rsidRPr="00000561">
              <w:rPr>
                <w:rFonts w:asciiTheme="minorHAnsi" w:hAnsiTheme="minorHAnsi" w:cstheme="minorHAnsi"/>
                <w:sz w:val="20"/>
                <w:szCs w:val="20"/>
              </w:rPr>
              <w:t>AWS (EC2, S3,DynamoDB ECS, RDS, ELK, IAM, CloudWatch, CloudFormation)</w:t>
            </w:r>
          </w:p>
        </w:tc>
      </w:tr>
    </w:tbl>
    <w:p w14:paraId="3F8A5176" w14:textId="77777777" w:rsidR="007A2664" w:rsidRPr="00000561" w:rsidRDefault="007A2664" w:rsidP="0008165A">
      <w:pPr>
        <w:pStyle w:val="Heading2"/>
        <w:rPr>
          <w:rFonts w:asciiTheme="minorHAnsi" w:hAnsiTheme="minorHAnsi" w:cstheme="minorHAnsi"/>
          <w:b w:val="0"/>
          <w:bCs w:val="0"/>
          <w:i w:val="0"/>
          <w:iCs w:val="0"/>
          <w:sz w:val="20"/>
          <w:szCs w:val="20"/>
        </w:rPr>
      </w:pPr>
    </w:p>
    <w:p w14:paraId="3863ED3D" w14:textId="77777777" w:rsidR="00BF717D" w:rsidRPr="00000561" w:rsidRDefault="00BF717D" w:rsidP="0008165A">
      <w:pPr>
        <w:ind w:left="540"/>
        <w:rPr>
          <w:rFonts w:asciiTheme="minorHAnsi" w:hAnsiTheme="minorHAnsi" w:cstheme="minorHAnsi"/>
          <w:b/>
          <w:color w:val="000000"/>
          <w:sz w:val="20"/>
          <w:szCs w:val="20"/>
        </w:rPr>
      </w:pPr>
    </w:p>
    <w:p w14:paraId="099A24E4" w14:textId="77777777" w:rsidR="00394254" w:rsidRPr="00000561" w:rsidRDefault="00394254" w:rsidP="0008165A">
      <w:pPr>
        <w:rPr>
          <w:rFonts w:asciiTheme="minorHAnsi" w:hAnsiTheme="minorHAnsi" w:cstheme="minorHAnsi"/>
          <w:b/>
          <w:sz w:val="20"/>
          <w:szCs w:val="20"/>
        </w:rPr>
      </w:pPr>
    </w:p>
    <w:p w14:paraId="25650CB6" w14:textId="77777777" w:rsidR="00394254" w:rsidRPr="00000561" w:rsidRDefault="00394254" w:rsidP="0008165A">
      <w:pPr>
        <w:rPr>
          <w:rFonts w:asciiTheme="minorHAnsi" w:hAnsiTheme="minorHAnsi" w:cstheme="minorHAnsi"/>
          <w:b/>
          <w:sz w:val="20"/>
          <w:szCs w:val="20"/>
        </w:rPr>
      </w:pPr>
    </w:p>
    <w:p w14:paraId="5785B831" w14:textId="77777777" w:rsidR="00394254" w:rsidRPr="00000561" w:rsidRDefault="00394254" w:rsidP="0008165A">
      <w:pPr>
        <w:rPr>
          <w:rFonts w:asciiTheme="minorHAnsi" w:hAnsiTheme="minorHAnsi" w:cstheme="minorHAnsi"/>
          <w:b/>
          <w:sz w:val="20"/>
          <w:szCs w:val="20"/>
        </w:rPr>
      </w:pPr>
    </w:p>
    <w:p w14:paraId="2BFDCE93" w14:textId="77777777" w:rsidR="00394254" w:rsidRPr="00000561" w:rsidRDefault="00394254" w:rsidP="0008165A">
      <w:pPr>
        <w:rPr>
          <w:rFonts w:asciiTheme="minorHAnsi" w:hAnsiTheme="minorHAnsi" w:cstheme="minorHAnsi"/>
          <w:b/>
          <w:sz w:val="20"/>
          <w:szCs w:val="20"/>
        </w:rPr>
      </w:pPr>
    </w:p>
    <w:p w14:paraId="23A7272A" w14:textId="77777777" w:rsidR="00394254" w:rsidRPr="00000561" w:rsidRDefault="00394254" w:rsidP="0008165A">
      <w:pPr>
        <w:rPr>
          <w:rFonts w:asciiTheme="minorHAnsi" w:hAnsiTheme="minorHAnsi" w:cstheme="minorHAnsi"/>
          <w:b/>
          <w:sz w:val="20"/>
          <w:szCs w:val="20"/>
        </w:rPr>
      </w:pPr>
    </w:p>
    <w:p w14:paraId="5C5BDBF5" w14:textId="3B767FC0" w:rsidR="00394254" w:rsidRPr="00501592" w:rsidRDefault="00986D5B" w:rsidP="0008165A">
      <w:pPr>
        <w:rPr>
          <w:rFonts w:asciiTheme="minorHAnsi" w:hAnsiTheme="minorHAnsi" w:cstheme="minorHAnsi"/>
          <w:b/>
          <w:sz w:val="20"/>
          <w:szCs w:val="20"/>
        </w:rPr>
      </w:pPr>
      <w:r w:rsidRPr="00000561">
        <w:rPr>
          <w:rFonts w:asciiTheme="minorHAnsi" w:hAnsiTheme="minorHAnsi" w:cstheme="minorHAnsi"/>
          <w:b/>
          <w:sz w:val="20"/>
          <w:szCs w:val="20"/>
          <w:u w:val="single"/>
        </w:rPr>
        <w:br/>
      </w:r>
      <w:r w:rsidRPr="00000561">
        <w:rPr>
          <w:rFonts w:asciiTheme="minorHAnsi" w:hAnsiTheme="minorHAnsi" w:cstheme="minorHAnsi"/>
          <w:b/>
          <w:sz w:val="20"/>
          <w:szCs w:val="20"/>
          <w:u w:val="single"/>
        </w:rPr>
        <w:br/>
      </w:r>
      <w:r w:rsidR="00394254" w:rsidRPr="00501592">
        <w:rPr>
          <w:rFonts w:asciiTheme="minorHAnsi" w:hAnsiTheme="minorHAnsi" w:cstheme="minorHAnsi"/>
          <w:b/>
          <w:sz w:val="20"/>
          <w:szCs w:val="20"/>
        </w:rPr>
        <w:t>PROFESSIONAL EXPERIENCE:</w:t>
      </w:r>
    </w:p>
    <w:p w14:paraId="1728E38E" w14:textId="77777777" w:rsidR="00394254" w:rsidRPr="00000561" w:rsidRDefault="00394254" w:rsidP="0008165A">
      <w:pPr>
        <w:pStyle w:val="Heading2"/>
        <w:spacing w:before="80"/>
        <w:rPr>
          <w:rFonts w:asciiTheme="minorHAnsi" w:hAnsiTheme="minorHAnsi" w:cstheme="minorHAnsi"/>
          <w:i w:val="0"/>
          <w:iCs w:val="0"/>
          <w:color w:val="000000"/>
          <w:sz w:val="20"/>
          <w:szCs w:val="20"/>
        </w:rPr>
      </w:pPr>
    </w:p>
    <w:p w14:paraId="3D1EEFBE" w14:textId="49048306" w:rsidR="002321BE" w:rsidRPr="00000561" w:rsidRDefault="002321BE" w:rsidP="0008165A">
      <w:pPr>
        <w:pStyle w:val="Heading2"/>
        <w:spacing w:before="80"/>
        <w:rPr>
          <w:rFonts w:asciiTheme="minorHAnsi" w:hAnsiTheme="minorHAnsi" w:cstheme="minorHAnsi"/>
          <w:i w:val="0"/>
          <w:iCs w:val="0"/>
          <w:color w:val="000000"/>
          <w:sz w:val="20"/>
          <w:szCs w:val="20"/>
        </w:rPr>
      </w:pPr>
      <w:r w:rsidRPr="00000561">
        <w:rPr>
          <w:rFonts w:asciiTheme="minorHAnsi" w:hAnsiTheme="minorHAnsi" w:cstheme="minorHAnsi"/>
          <w:i w:val="0"/>
          <w:iCs w:val="0"/>
          <w:color w:val="000000"/>
          <w:sz w:val="20"/>
          <w:szCs w:val="20"/>
        </w:rPr>
        <w:t xml:space="preserve">Amazon, Arlington, VA                                                                                                                                       </w:t>
      </w:r>
      <w:r w:rsidR="00000561">
        <w:rPr>
          <w:rFonts w:asciiTheme="minorHAnsi" w:hAnsiTheme="minorHAnsi" w:cstheme="minorHAnsi"/>
          <w:i w:val="0"/>
          <w:iCs w:val="0"/>
          <w:color w:val="000000"/>
          <w:sz w:val="20"/>
          <w:szCs w:val="20"/>
        </w:rPr>
        <w:tab/>
        <w:t xml:space="preserve">           </w:t>
      </w:r>
      <w:r w:rsidRPr="00000561">
        <w:rPr>
          <w:rFonts w:asciiTheme="minorHAnsi" w:hAnsiTheme="minorHAnsi" w:cstheme="minorHAnsi"/>
          <w:i w:val="0"/>
          <w:iCs w:val="0"/>
          <w:color w:val="000000"/>
          <w:sz w:val="20"/>
          <w:szCs w:val="20"/>
        </w:rPr>
        <w:t>July 2022-</w:t>
      </w:r>
      <w:r w:rsidR="00884805" w:rsidRPr="00000561">
        <w:rPr>
          <w:rFonts w:asciiTheme="minorHAnsi" w:hAnsiTheme="minorHAnsi" w:cstheme="minorHAnsi"/>
          <w:i w:val="0"/>
          <w:iCs w:val="0"/>
          <w:color w:val="000000"/>
          <w:sz w:val="20"/>
          <w:szCs w:val="20"/>
        </w:rPr>
        <w:t>present</w:t>
      </w:r>
    </w:p>
    <w:p w14:paraId="4C3F1A08" w14:textId="6FE8BB36" w:rsidR="002321BE" w:rsidRPr="00000561" w:rsidRDefault="002321BE" w:rsidP="0008165A">
      <w:pPr>
        <w:rPr>
          <w:rFonts w:asciiTheme="minorHAnsi" w:hAnsiTheme="minorHAnsi" w:cstheme="minorHAnsi"/>
          <w:b/>
          <w:bCs/>
          <w:sz w:val="20"/>
          <w:szCs w:val="20"/>
        </w:rPr>
      </w:pPr>
      <w:r w:rsidRPr="00000561">
        <w:rPr>
          <w:rFonts w:asciiTheme="minorHAnsi" w:hAnsiTheme="minorHAnsi" w:cstheme="minorHAnsi"/>
          <w:b/>
          <w:bCs/>
          <w:sz w:val="20"/>
          <w:szCs w:val="20"/>
        </w:rPr>
        <w:t>Role: Software Development Engineer</w:t>
      </w:r>
    </w:p>
    <w:p w14:paraId="36B43E29" w14:textId="77777777" w:rsidR="002321BE" w:rsidRPr="00000561" w:rsidRDefault="002321BE" w:rsidP="0008165A">
      <w:pPr>
        <w:rPr>
          <w:rFonts w:asciiTheme="minorHAnsi" w:hAnsiTheme="minorHAnsi" w:cstheme="minorHAnsi"/>
          <w:b/>
          <w:bCs/>
          <w:sz w:val="20"/>
          <w:szCs w:val="20"/>
        </w:rPr>
      </w:pPr>
      <w:r w:rsidRPr="00000561">
        <w:rPr>
          <w:rFonts w:asciiTheme="minorHAnsi" w:hAnsiTheme="minorHAnsi" w:cstheme="minorHAnsi"/>
          <w:b/>
          <w:bCs/>
          <w:sz w:val="20"/>
          <w:szCs w:val="20"/>
        </w:rPr>
        <w:t>Responsibilities:</w:t>
      </w:r>
    </w:p>
    <w:p w14:paraId="5208CA92" w14:textId="7A3DFA32" w:rsidR="002321BE" w:rsidRPr="00000561" w:rsidRDefault="002321BE" w:rsidP="0008165A">
      <w:pPr>
        <w:pStyle w:val="ListParagraph"/>
        <w:numPr>
          <w:ilvl w:val="0"/>
          <w:numId w:val="10"/>
        </w:numPr>
        <w:rPr>
          <w:rFonts w:asciiTheme="minorHAnsi" w:hAnsiTheme="minorHAnsi" w:cstheme="minorHAnsi"/>
          <w:sz w:val="20"/>
          <w:szCs w:val="20"/>
        </w:rPr>
      </w:pPr>
      <w:r w:rsidRPr="00000561">
        <w:rPr>
          <w:rFonts w:asciiTheme="minorHAnsi" w:hAnsiTheme="minorHAnsi" w:cstheme="minorHAnsi"/>
          <w:color w:val="000000"/>
          <w:sz w:val="20"/>
          <w:szCs w:val="20"/>
        </w:rPr>
        <w:t xml:space="preserve">Spearheaded the development of the I9 Advantage process automation, leveraging backend </w:t>
      </w:r>
      <w:r w:rsidRPr="00000561">
        <w:rPr>
          <w:rFonts w:asciiTheme="minorHAnsi" w:hAnsiTheme="minorHAnsi" w:cstheme="minorHAnsi"/>
          <w:b/>
          <w:bCs/>
          <w:color w:val="000000"/>
          <w:sz w:val="20"/>
          <w:szCs w:val="20"/>
        </w:rPr>
        <w:t>Java</w:t>
      </w:r>
      <w:r w:rsidRPr="00000561">
        <w:rPr>
          <w:rFonts w:asciiTheme="minorHAnsi" w:hAnsiTheme="minorHAnsi" w:cstheme="minorHAnsi"/>
          <w:color w:val="000000"/>
          <w:sz w:val="20"/>
          <w:szCs w:val="20"/>
        </w:rPr>
        <w:t xml:space="preserve">, </w:t>
      </w:r>
      <w:r w:rsidRPr="00000561">
        <w:rPr>
          <w:rFonts w:asciiTheme="minorHAnsi" w:hAnsiTheme="minorHAnsi" w:cstheme="minorHAnsi"/>
          <w:b/>
          <w:bCs/>
          <w:color w:val="000000"/>
          <w:sz w:val="20"/>
          <w:szCs w:val="20"/>
        </w:rPr>
        <w:t>AWS Lambda</w:t>
      </w:r>
      <w:r w:rsidRPr="00000561">
        <w:rPr>
          <w:rFonts w:asciiTheme="minorHAnsi" w:hAnsiTheme="minorHAnsi" w:cstheme="minorHAnsi"/>
          <w:color w:val="000000"/>
          <w:sz w:val="20"/>
          <w:szCs w:val="20"/>
        </w:rPr>
        <w:t xml:space="preserve">, and </w:t>
      </w:r>
      <w:r w:rsidRPr="00000561">
        <w:rPr>
          <w:rFonts w:asciiTheme="minorHAnsi" w:hAnsiTheme="minorHAnsi" w:cstheme="minorHAnsi"/>
          <w:b/>
          <w:bCs/>
          <w:color w:val="000000"/>
          <w:sz w:val="20"/>
          <w:szCs w:val="20"/>
        </w:rPr>
        <w:t>DynamoDB</w:t>
      </w:r>
      <w:r w:rsidRPr="00000561">
        <w:rPr>
          <w:rFonts w:asciiTheme="minorHAnsi" w:hAnsiTheme="minorHAnsi" w:cstheme="minorHAnsi"/>
          <w:color w:val="000000"/>
          <w:sz w:val="20"/>
          <w:szCs w:val="20"/>
        </w:rPr>
        <w:t xml:space="preserve"> for optimal scalability and efficiency.</w:t>
      </w:r>
    </w:p>
    <w:p w14:paraId="24848F4C" w14:textId="762985D9" w:rsidR="002321BE" w:rsidRPr="00000561" w:rsidRDefault="002321BE" w:rsidP="0008165A">
      <w:pPr>
        <w:pStyle w:val="ListParagraph"/>
        <w:numPr>
          <w:ilvl w:val="0"/>
          <w:numId w:val="10"/>
        </w:numPr>
        <w:rPr>
          <w:rFonts w:asciiTheme="minorHAnsi" w:hAnsiTheme="minorHAnsi" w:cstheme="minorHAnsi"/>
          <w:sz w:val="20"/>
          <w:szCs w:val="20"/>
        </w:rPr>
      </w:pPr>
      <w:r w:rsidRPr="00000561">
        <w:rPr>
          <w:rFonts w:asciiTheme="minorHAnsi" w:hAnsiTheme="minorHAnsi" w:cstheme="minorHAnsi"/>
          <w:color w:val="000000"/>
          <w:sz w:val="20"/>
          <w:szCs w:val="20"/>
        </w:rPr>
        <w:t xml:space="preserve">Demonstrated expertise in </w:t>
      </w:r>
      <w:r w:rsidRPr="00000561">
        <w:rPr>
          <w:rFonts w:asciiTheme="minorHAnsi" w:hAnsiTheme="minorHAnsi" w:cstheme="minorHAnsi"/>
          <w:b/>
          <w:bCs/>
          <w:color w:val="000000"/>
          <w:sz w:val="20"/>
          <w:szCs w:val="20"/>
        </w:rPr>
        <w:t>API</w:t>
      </w:r>
      <w:r w:rsidRPr="00000561">
        <w:rPr>
          <w:rFonts w:asciiTheme="minorHAnsi" w:hAnsiTheme="minorHAnsi" w:cstheme="minorHAnsi"/>
          <w:color w:val="000000"/>
          <w:sz w:val="20"/>
          <w:szCs w:val="20"/>
        </w:rPr>
        <w:t xml:space="preserve"> integration by seamlessly incorporating I9Advantage vendor APIs to automate the retrieval of I9 form status and content</w:t>
      </w:r>
      <w:r w:rsidR="00394254" w:rsidRPr="00000561">
        <w:rPr>
          <w:rFonts w:asciiTheme="minorHAnsi" w:hAnsiTheme="minorHAnsi" w:cstheme="minorHAnsi"/>
          <w:color w:val="000000"/>
          <w:sz w:val="20"/>
          <w:szCs w:val="20"/>
        </w:rPr>
        <w:t>.</w:t>
      </w:r>
    </w:p>
    <w:p w14:paraId="3AC4C068" w14:textId="291622CF" w:rsidR="002321BE" w:rsidRPr="00000561" w:rsidRDefault="002321BE" w:rsidP="0008165A">
      <w:pPr>
        <w:pStyle w:val="ListParagraph"/>
        <w:numPr>
          <w:ilvl w:val="0"/>
          <w:numId w:val="10"/>
        </w:numPr>
        <w:rPr>
          <w:rFonts w:asciiTheme="minorHAnsi" w:hAnsiTheme="minorHAnsi" w:cstheme="minorHAnsi"/>
          <w:sz w:val="20"/>
          <w:szCs w:val="20"/>
        </w:rPr>
      </w:pPr>
      <w:r w:rsidRPr="00000561">
        <w:rPr>
          <w:rFonts w:asciiTheme="minorHAnsi" w:hAnsiTheme="minorHAnsi" w:cstheme="minorHAnsi"/>
          <w:color w:val="000000"/>
          <w:sz w:val="20"/>
          <w:szCs w:val="20"/>
        </w:rPr>
        <w:t>Collaborated with the Tickety and Maxis APIs to automate the creation of support tickets and real-time status updates, streamlining Agile project management.</w:t>
      </w:r>
    </w:p>
    <w:p w14:paraId="568A4C7B" w14:textId="12A4FE27" w:rsidR="002321BE" w:rsidRPr="00000561" w:rsidRDefault="002321BE" w:rsidP="0008165A">
      <w:pPr>
        <w:pStyle w:val="ListParagraph"/>
        <w:numPr>
          <w:ilvl w:val="0"/>
          <w:numId w:val="10"/>
        </w:numPr>
        <w:rPr>
          <w:rFonts w:asciiTheme="minorHAnsi" w:hAnsiTheme="minorHAnsi" w:cstheme="minorHAnsi"/>
          <w:sz w:val="20"/>
          <w:szCs w:val="20"/>
        </w:rPr>
      </w:pPr>
      <w:r w:rsidRPr="00000561">
        <w:rPr>
          <w:rFonts w:asciiTheme="minorHAnsi" w:hAnsiTheme="minorHAnsi" w:cstheme="minorHAnsi"/>
          <w:color w:val="000000"/>
          <w:sz w:val="20"/>
          <w:szCs w:val="20"/>
        </w:rPr>
        <w:t>Implemented the Peopletech Notification Service (PTNS) to send automated reminders for form completion through various channels, including email, SMS, and push notifications, enhancing communication and software development.</w:t>
      </w:r>
    </w:p>
    <w:p w14:paraId="6F84824A" w14:textId="49874F10" w:rsidR="002321BE" w:rsidRPr="00000561" w:rsidRDefault="002321BE" w:rsidP="0008165A">
      <w:pPr>
        <w:pStyle w:val="ListParagraph"/>
        <w:numPr>
          <w:ilvl w:val="0"/>
          <w:numId w:val="10"/>
        </w:numPr>
        <w:rPr>
          <w:rFonts w:asciiTheme="minorHAnsi" w:hAnsiTheme="minorHAnsi" w:cstheme="minorHAnsi"/>
          <w:sz w:val="20"/>
          <w:szCs w:val="20"/>
        </w:rPr>
      </w:pPr>
      <w:r w:rsidRPr="00000561">
        <w:rPr>
          <w:rFonts w:asciiTheme="minorHAnsi" w:hAnsiTheme="minorHAnsi" w:cstheme="minorHAnsi"/>
          <w:color w:val="000000"/>
          <w:sz w:val="20"/>
          <w:szCs w:val="20"/>
        </w:rPr>
        <w:t>Achieved significant reduction in manual workflow requirements, leading to a substantial savings of approximately 15 headcount positions through effective project leadership.</w:t>
      </w:r>
    </w:p>
    <w:p w14:paraId="2436A4B3" w14:textId="5F591FE6" w:rsidR="002321BE" w:rsidRPr="00000561" w:rsidRDefault="002321BE" w:rsidP="0008165A">
      <w:pPr>
        <w:pStyle w:val="ListParagraph"/>
        <w:numPr>
          <w:ilvl w:val="0"/>
          <w:numId w:val="10"/>
        </w:numPr>
        <w:rPr>
          <w:rFonts w:asciiTheme="minorHAnsi" w:hAnsiTheme="minorHAnsi" w:cstheme="minorHAnsi"/>
          <w:sz w:val="20"/>
          <w:szCs w:val="20"/>
        </w:rPr>
      </w:pPr>
      <w:r w:rsidRPr="00000561">
        <w:rPr>
          <w:rFonts w:asciiTheme="minorHAnsi" w:hAnsiTheme="minorHAnsi" w:cstheme="minorHAnsi"/>
          <w:color w:val="000000"/>
          <w:sz w:val="20"/>
          <w:szCs w:val="20"/>
        </w:rPr>
        <w:t>Standardized the I9 process by consolidating multiple tools into a single, unified solution, increasing efficiency and reducing operational complexity through software engineering best practices.</w:t>
      </w:r>
    </w:p>
    <w:p w14:paraId="2D8A276A" w14:textId="77777777" w:rsidR="00394254" w:rsidRPr="00000561" w:rsidRDefault="00394254" w:rsidP="0008165A">
      <w:pPr>
        <w:pStyle w:val="ListParagraph"/>
        <w:numPr>
          <w:ilvl w:val="0"/>
          <w:numId w:val="10"/>
        </w:numPr>
        <w:rPr>
          <w:rFonts w:asciiTheme="minorHAnsi" w:hAnsiTheme="minorHAnsi" w:cstheme="minorHAnsi"/>
          <w:sz w:val="20"/>
          <w:szCs w:val="20"/>
        </w:rPr>
      </w:pPr>
      <w:r w:rsidRPr="00000561">
        <w:rPr>
          <w:rFonts w:asciiTheme="minorHAnsi" w:hAnsiTheme="minorHAnsi" w:cstheme="minorHAnsi"/>
          <w:sz w:val="20"/>
          <w:szCs w:val="20"/>
        </w:rPr>
        <w:t xml:space="preserve">Created pipeline in code using </w:t>
      </w:r>
      <w:r w:rsidRPr="00000561">
        <w:rPr>
          <w:rFonts w:asciiTheme="minorHAnsi" w:hAnsiTheme="minorHAnsi" w:cstheme="minorHAnsi"/>
          <w:b/>
          <w:bCs/>
          <w:sz w:val="20"/>
          <w:szCs w:val="20"/>
        </w:rPr>
        <w:t>AWS CDK</w:t>
      </w:r>
      <w:r w:rsidRPr="00000561">
        <w:rPr>
          <w:rFonts w:asciiTheme="minorHAnsi" w:hAnsiTheme="minorHAnsi" w:cstheme="minorHAnsi"/>
          <w:sz w:val="20"/>
          <w:szCs w:val="20"/>
        </w:rPr>
        <w:t xml:space="preserve"> for I9 service. Added time window blockers, integration tests to pipeline.</w:t>
      </w:r>
    </w:p>
    <w:p w14:paraId="38D3FEC3" w14:textId="3200DD4E" w:rsidR="00394254" w:rsidRPr="00000561" w:rsidRDefault="00394254" w:rsidP="0008165A">
      <w:pPr>
        <w:pStyle w:val="ListParagraph"/>
        <w:numPr>
          <w:ilvl w:val="0"/>
          <w:numId w:val="10"/>
        </w:numPr>
        <w:rPr>
          <w:rFonts w:asciiTheme="minorHAnsi" w:hAnsiTheme="minorHAnsi" w:cstheme="minorHAnsi"/>
          <w:sz w:val="20"/>
          <w:szCs w:val="20"/>
        </w:rPr>
      </w:pPr>
      <w:r w:rsidRPr="00000561">
        <w:rPr>
          <w:rFonts w:asciiTheme="minorHAnsi" w:hAnsiTheme="minorHAnsi" w:cstheme="minorHAnsi"/>
          <w:sz w:val="20"/>
          <w:szCs w:val="20"/>
        </w:rPr>
        <w:t xml:space="preserve">Created lambda which listens to </w:t>
      </w:r>
      <w:r w:rsidRPr="00000561">
        <w:rPr>
          <w:rFonts w:asciiTheme="minorHAnsi" w:hAnsiTheme="minorHAnsi" w:cstheme="minorHAnsi"/>
          <w:b/>
          <w:bCs/>
          <w:sz w:val="20"/>
          <w:szCs w:val="20"/>
        </w:rPr>
        <w:t>SQS</w:t>
      </w:r>
      <w:r w:rsidRPr="00000561">
        <w:rPr>
          <w:rFonts w:asciiTheme="minorHAnsi" w:hAnsiTheme="minorHAnsi" w:cstheme="minorHAnsi"/>
          <w:sz w:val="20"/>
          <w:szCs w:val="20"/>
        </w:rPr>
        <w:t xml:space="preserve"> notification and writes to </w:t>
      </w:r>
      <w:r w:rsidRPr="00000561">
        <w:rPr>
          <w:rFonts w:asciiTheme="minorHAnsi" w:hAnsiTheme="minorHAnsi" w:cstheme="minorHAnsi"/>
          <w:b/>
          <w:bCs/>
          <w:sz w:val="20"/>
          <w:szCs w:val="20"/>
        </w:rPr>
        <w:t>DynamoDB</w:t>
      </w:r>
      <w:r w:rsidRPr="00000561">
        <w:rPr>
          <w:rFonts w:asciiTheme="minorHAnsi" w:hAnsiTheme="minorHAnsi" w:cstheme="minorHAnsi"/>
          <w:sz w:val="20"/>
          <w:szCs w:val="20"/>
        </w:rPr>
        <w:t>.</w:t>
      </w:r>
    </w:p>
    <w:p w14:paraId="704E8E03" w14:textId="225A6B4B" w:rsidR="004544AF" w:rsidRPr="00000561" w:rsidRDefault="004544AF" w:rsidP="0008165A">
      <w:pPr>
        <w:pStyle w:val="ListParagraph"/>
        <w:numPr>
          <w:ilvl w:val="0"/>
          <w:numId w:val="10"/>
        </w:numPr>
        <w:rPr>
          <w:rFonts w:asciiTheme="minorHAnsi" w:hAnsiTheme="minorHAnsi" w:cstheme="minorHAnsi"/>
          <w:sz w:val="20"/>
          <w:szCs w:val="20"/>
        </w:rPr>
      </w:pPr>
      <w:r w:rsidRPr="00000561">
        <w:rPr>
          <w:rFonts w:asciiTheme="minorHAnsi" w:hAnsiTheme="minorHAnsi" w:cstheme="minorHAnsi"/>
          <w:sz w:val="20"/>
          <w:szCs w:val="20"/>
        </w:rPr>
        <w:t>Developed AWS stacks containing the necessary resources such as S3 buckets and DynamoDB tables using CDK code, and seamlessly deployed them within the pipeline.</w:t>
      </w:r>
    </w:p>
    <w:p w14:paraId="61E735DA" w14:textId="457E8DAF" w:rsidR="00394254" w:rsidRPr="00000561" w:rsidRDefault="00394254" w:rsidP="0008165A">
      <w:pPr>
        <w:pStyle w:val="ListParagraph"/>
        <w:numPr>
          <w:ilvl w:val="0"/>
          <w:numId w:val="10"/>
        </w:numPr>
        <w:rPr>
          <w:rFonts w:asciiTheme="minorHAnsi" w:hAnsiTheme="minorHAnsi" w:cstheme="minorHAnsi"/>
          <w:sz w:val="20"/>
          <w:szCs w:val="20"/>
        </w:rPr>
      </w:pPr>
      <w:r w:rsidRPr="00000561">
        <w:rPr>
          <w:rFonts w:asciiTheme="minorHAnsi" w:hAnsiTheme="minorHAnsi" w:cstheme="minorHAnsi"/>
          <w:sz w:val="20"/>
          <w:szCs w:val="20"/>
        </w:rPr>
        <w:t xml:space="preserve">Created </w:t>
      </w:r>
      <w:r w:rsidRPr="00000561">
        <w:rPr>
          <w:rFonts w:asciiTheme="minorHAnsi" w:hAnsiTheme="minorHAnsi" w:cstheme="minorHAnsi"/>
          <w:b/>
          <w:bCs/>
          <w:sz w:val="20"/>
          <w:szCs w:val="20"/>
        </w:rPr>
        <w:t>CloudWatch</w:t>
      </w:r>
      <w:r w:rsidRPr="00000561">
        <w:rPr>
          <w:rFonts w:asciiTheme="minorHAnsi" w:hAnsiTheme="minorHAnsi" w:cstheme="minorHAnsi"/>
          <w:sz w:val="20"/>
          <w:szCs w:val="20"/>
        </w:rPr>
        <w:t xml:space="preserve"> alarms for multiple </w:t>
      </w:r>
      <w:r w:rsidRPr="00000561">
        <w:rPr>
          <w:rFonts w:asciiTheme="minorHAnsi" w:hAnsiTheme="minorHAnsi" w:cstheme="minorHAnsi"/>
          <w:b/>
          <w:bCs/>
          <w:sz w:val="20"/>
          <w:szCs w:val="20"/>
        </w:rPr>
        <w:t xml:space="preserve">AWS lambda’s </w:t>
      </w:r>
      <w:r w:rsidRPr="00000561">
        <w:rPr>
          <w:rFonts w:asciiTheme="minorHAnsi" w:hAnsiTheme="minorHAnsi" w:cstheme="minorHAnsi"/>
          <w:sz w:val="20"/>
          <w:szCs w:val="20"/>
        </w:rPr>
        <w:t>metrics using CDK code.</w:t>
      </w:r>
    </w:p>
    <w:p w14:paraId="620755A9" w14:textId="2A5BB97C" w:rsidR="00394254" w:rsidRPr="00000561" w:rsidRDefault="00394254" w:rsidP="0008165A">
      <w:pPr>
        <w:pStyle w:val="ListParagraph"/>
        <w:numPr>
          <w:ilvl w:val="0"/>
          <w:numId w:val="10"/>
        </w:numPr>
        <w:rPr>
          <w:rFonts w:asciiTheme="minorHAnsi" w:hAnsiTheme="minorHAnsi" w:cstheme="minorHAnsi"/>
          <w:sz w:val="20"/>
          <w:szCs w:val="20"/>
        </w:rPr>
      </w:pPr>
      <w:r w:rsidRPr="00000561">
        <w:rPr>
          <w:rFonts w:asciiTheme="minorHAnsi" w:hAnsiTheme="minorHAnsi" w:cstheme="minorHAnsi"/>
          <w:sz w:val="20"/>
          <w:szCs w:val="20"/>
        </w:rPr>
        <w:t xml:space="preserve">Created </w:t>
      </w:r>
      <w:r w:rsidRPr="00000561">
        <w:rPr>
          <w:rFonts w:asciiTheme="minorHAnsi" w:hAnsiTheme="minorHAnsi" w:cstheme="minorHAnsi"/>
          <w:b/>
          <w:bCs/>
          <w:sz w:val="20"/>
          <w:szCs w:val="20"/>
        </w:rPr>
        <w:t>CloudWatch</w:t>
      </w:r>
      <w:r w:rsidRPr="00000561">
        <w:rPr>
          <w:rFonts w:asciiTheme="minorHAnsi" w:hAnsiTheme="minorHAnsi" w:cstheme="minorHAnsi"/>
          <w:sz w:val="20"/>
          <w:szCs w:val="20"/>
        </w:rPr>
        <w:t xml:space="preserve"> dashboards for lambdas used by our service, which contain operation metrics, task metrics using </w:t>
      </w:r>
      <w:r w:rsidRPr="00000561">
        <w:rPr>
          <w:rFonts w:asciiTheme="minorHAnsi" w:hAnsiTheme="minorHAnsi" w:cstheme="minorHAnsi"/>
          <w:b/>
          <w:bCs/>
          <w:sz w:val="20"/>
          <w:szCs w:val="20"/>
        </w:rPr>
        <w:t>CDK</w:t>
      </w:r>
      <w:r w:rsidRPr="00000561">
        <w:rPr>
          <w:rFonts w:asciiTheme="minorHAnsi" w:hAnsiTheme="minorHAnsi" w:cstheme="minorHAnsi"/>
          <w:sz w:val="20"/>
          <w:szCs w:val="20"/>
        </w:rPr>
        <w:t>.</w:t>
      </w:r>
    </w:p>
    <w:p w14:paraId="1C7C3BB2" w14:textId="310C3411" w:rsidR="00394254" w:rsidRPr="00000561" w:rsidRDefault="00394254" w:rsidP="0008165A">
      <w:pPr>
        <w:pStyle w:val="ListParagraph"/>
        <w:numPr>
          <w:ilvl w:val="0"/>
          <w:numId w:val="10"/>
        </w:numPr>
        <w:rPr>
          <w:rFonts w:asciiTheme="minorHAnsi" w:hAnsiTheme="minorHAnsi" w:cstheme="minorHAnsi"/>
          <w:sz w:val="20"/>
          <w:szCs w:val="20"/>
        </w:rPr>
      </w:pPr>
      <w:r w:rsidRPr="00000561">
        <w:rPr>
          <w:rFonts w:asciiTheme="minorHAnsi" w:hAnsiTheme="minorHAnsi" w:cstheme="minorHAnsi"/>
          <w:sz w:val="20"/>
          <w:szCs w:val="20"/>
        </w:rPr>
        <w:t xml:space="preserve">Implemented integration tests within the pipeline for </w:t>
      </w:r>
      <w:r w:rsidRPr="00000561">
        <w:rPr>
          <w:rFonts w:asciiTheme="minorHAnsi" w:hAnsiTheme="minorHAnsi" w:cstheme="minorHAnsi"/>
          <w:b/>
          <w:bCs/>
          <w:sz w:val="20"/>
          <w:szCs w:val="20"/>
        </w:rPr>
        <w:t>AWS Lambda</w:t>
      </w:r>
      <w:r w:rsidRPr="00000561">
        <w:rPr>
          <w:rFonts w:asciiTheme="minorHAnsi" w:hAnsiTheme="minorHAnsi" w:cstheme="minorHAnsi"/>
          <w:sz w:val="20"/>
          <w:szCs w:val="20"/>
        </w:rPr>
        <w:t xml:space="preserve"> to comprehensively cover all test scenarios for our service.</w:t>
      </w:r>
    </w:p>
    <w:p w14:paraId="06E82DFA" w14:textId="736C9EA8" w:rsidR="00D26B5D" w:rsidRDefault="00D26B5D" w:rsidP="0008165A">
      <w:pPr>
        <w:pStyle w:val="ListParagraph"/>
        <w:numPr>
          <w:ilvl w:val="0"/>
          <w:numId w:val="10"/>
        </w:numPr>
        <w:rPr>
          <w:rFonts w:asciiTheme="minorHAnsi" w:hAnsiTheme="minorHAnsi" w:cstheme="minorHAnsi"/>
          <w:sz w:val="20"/>
          <w:szCs w:val="20"/>
        </w:rPr>
      </w:pPr>
      <w:r w:rsidRPr="00000561">
        <w:rPr>
          <w:rFonts w:asciiTheme="minorHAnsi" w:hAnsiTheme="minorHAnsi" w:cstheme="minorHAnsi"/>
          <w:sz w:val="20"/>
          <w:szCs w:val="20"/>
        </w:rPr>
        <w:t xml:space="preserve">Designed and deployed an </w:t>
      </w:r>
      <w:r w:rsidRPr="00000561">
        <w:rPr>
          <w:rFonts w:asciiTheme="minorHAnsi" w:hAnsiTheme="minorHAnsi" w:cstheme="minorHAnsi"/>
          <w:b/>
          <w:bCs/>
          <w:sz w:val="20"/>
          <w:szCs w:val="20"/>
        </w:rPr>
        <w:t>ETL step function</w:t>
      </w:r>
      <w:r w:rsidRPr="00000561">
        <w:rPr>
          <w:rFonts w:asciiTheme="minorHAnsi" w:hAnsiTheme="minorHAnsi" w:cstheme="minorHAnsi"/>
          <w:sz w:val="20"/>
          <w:szCs w:val="20"/>
        </w:rPr>
        <w:t xml:space="preserve"> that is triggered by an AWS Lambda function to process large volumes of data upon the upload of a CSV file to an S3 bucket.</w:t>
      </w:r>
    </w:p>
    <w:p w14:paraId="4FBCFD70" w14:textId="62CB11D9" w:rsidR="008C4441" w:rsidRDefault="008C4441" w:rsidP="0008165A">
      <w:pPr>
        <w:pStyle w:val="ListParagraph"/>
        <w:numPr>
          <w:ilvl w:val="0"/>
          <w:numId w:val="10"/>
        </w:numPr>
        <w:rPr>
          <w:rFonts w:asciiTheme="minorHAnsi" w:hAnsiTheme="minorHAnsi" w:cstheme="minorHAnsi"/>
          <w:sz w:val="20"/>
          <w:szCs w:val="20"/>
        </w:rPr>
      </w:pPr>
      <w:r w:rsidRPr="008C4441">
        <w:rPr>
          <w:rFonts w:asciiTheme="minorHAnsi" w:hAnsiTheme="minorHAnsi" w:cstheme="minorHAnsi"/>
          <w:sz w:val="20"/>
          <w:szCs w:val="20"/>
        </w:rPr>
        <w:t>Build scripts on AWS cloud for scheduling EC2 auto scaling load balancer with python sdk</w:t>
      </w:r>
      <w:r>
        <w:rPr>
          <w:rFonts w:asciiTheme="minorHAnsi" w:hAnsiTheme="minorHAnsi" w:cstheme="minorHAnsi"/>
          <w:sz w:val="20"/>
          <w:szCs w:val="20"/>
        </w:rPr>
        <w:t>.</w:t>
      </w:r>
    </w:p>
    <w:p w14:paraId="073DA34A" w14:textId="38207E7C" w:rsidR="00F003B6" w:rsidRPr="00000561" w:rsidRDefault="00F003B6" w:rsidP="0008165A">
      <w:pPr>
        <w:pStyle w:val="ListParagraph"/>
        <w:numPr>
          <w:ilvl w:val="0"/>
          <w:numId w:val="10"/>
        </w:numPr>
        <w:rPr>
          <w:rFonts w:asciiTheme="minorHAnsi" w:hAnsiTheme="minorHAnsi" w:cstheme="minorHAnsi"/>
          <w:sz w:val="20"/>
          <w:szCs w:val="20"/>
        </w:rPr>
      </w:pPr>
      <w:r w:rsidRPr="00F003B6">
        <w:rPr>
          <w:rFonts w:asciiTheme="minorHAnsi" w:hAnsiTheme="minorHAnsi" w:cstheme="minorHAnsi"/>
          <w:sz w:val="20"/>
          <w:szCs w:val="20"/>
        </w:rPr>
        <w:t xml:space="preserve">Developed </w:t>
      </w:r>
      <w:r w:rsidRPr="00F003B6">
        <w:rPr>
          <w:rFonts w:asciiTheme="minorHAnsi" w:hAnsiTheme="minorHAnsi" w:cstheme="minorHAnsi"/>
          <w:b/>
          <w:bCs/>
          <w:sz w:val="20"/>
          <w:szCs w:val="20"/>
        </w:rPr>
        <w:t>REST APIs</w:t>
      </w:r>
      <w:r w:rsidRPr="00F003B6">
        <w:rPr>
          <w:rFonts w:asciiTheme="minorHAnsi" w:hAnsiTheme="minorHAnsi" w:cstheme="minorHAnsi"/>
          <w:sz w:val="20"/>
          <w:szCs w:val="20"/>
        </w:rPr>
        <w:t xml:space="preserve"> in </w:t>
      </w:r>
      <w:r w:rsidRPr="00F003B6">
        <w:rPr>
          <w:rFonts w:asciiTheme="minorHAnsi" w:hAnsiTheme="minorHAnsi" w:cstheme="minorHAnsi"/>
          <w:b/>
          <w:bCs/>
          <w:sz w:val="20"/>
          <w:szCs w:val="20"/>
        </w:rPr>
        <w:t>Node.js</w:t>
      </w:r>
      <w:r w:rsidRPr="00F003B6">
        <w:rPr>
          <w:rFonts w:asciiTheme="minorHAnsi" w:hAnsiTheme="minorHAnsi" w:cstheme="minorHAnsi"/>
          <w:sz w:val="20"/>
          <w:szCs w:val="20"/>
        </w:rPr>
        <w:t xml:space="preserve"> with </w:t>
      </w:r>
      <w:r w:rsidRPr="00F003B6">
        <w:rPr>
          <w:rFonts w:asciiTheme="minorHAnsi" w:hAnsiTheme="minorHAnsi" w:cstheme="minorHAnsi"/>
          <w:b/>
          <w:bCs/>
          <w:sz w:val="20"/>
          <w:szCs w:val="20"/>
        </w:rPr>
        <w:t>Express.js</w:t>
      </w:r>
      <w:r w:rsidRPr="00F003B6">
        <w:rPr>
          <w:rFonts w:asciiTheme="minorHAnsi" w:hAnsiTheme="minorHAnsi" w:cstheme="minorHAnsi"/>
          <w:sz w:val="20"/>
          <w:szCs w:val="20"/>
        </w:rPr>
        <w:t>, ensuring seamless communication with databases and enhancing the application's backend services</w:t>
      </w:r>
    </w:p>
    <w:p w14:paraId="7348FFA5" w14:textId="1C716CD8" w:rsidR="00394254" w:rsidRPr="00000561" w:rsidRDefault="00394254" w:rsidP="0008165A">
      <w:pPr>
        <w:pStyle w:val="ListParagraph"/>
        <w:numPr>
          <w:ilvl w:val="0"/>
          <w:numId w:val="10"/>
        </w:numPr>
        <w:rPr>
          <w:rFonts w:asciiTheme="minorHAnsi" w:hAnsiTheme="minorHAnsi" w:cstheme="minorHAnsi"/>
          <w:sz w:val="20"/>
          <w:szCs w:val="20"/>
        </w:rPr>
      </w:pPr>
      <w:r w:rsidRPr="00000561">
        <w:rPr>
          <w:rFonts w:asciiTheme="minorHAnsi" w:hAnsiTheme="minorHAnsi" w:cstheme="minorHAnsi"/>
          <w:sz w:val="20"/>
          <w:szCs w:val="20"/>
        </w:rPr>
        <w:t>Designed, deployed, and managed AWS infrastructure to support Amazon's web services, ensuring scalability, high availability, and cost-effectiveness.</w:t>
      </w:r>
    </w:p>
    <w:p w14:paraId="182BEBDD" w14:textId="1B2A2A9C" w:rsidR="004544AF" w:rsidRPr="00000561" w:rsidRDefault="004544AF" w:rsidP="0008165A">
      <w:pPr>
        <w:pStyle w:val="ListParagraph"/>
        <w:numPr>
          <w:ilvl w:val="0"/>
          <w:numId w:val="10"/>
        </w:numPr>
        <w:rPr>
          <w:rFonts w:asciiTheme="minorHAnsi" w:hAnsiTheme="minorHAnsi" w:cstheme="minorHAnsi"/>
          <w:sz w:val="20"/>
          <w:szCs w:val="20"/>
        </w:rPr>
      </w:pPr>
      <w:r w:rsidRPr="00000561">
        <w:rPr>
          <w:rFonts w:asciiTheme="minorHAnsi" w:hAnsiTheme="minorHAnsi" w:cstheme="minorHAnsi"/>
          <w:sz w:val="20"/>
          <w:szCs w:val="20"/>
        </w:rPr>
        <w:t>Transferred stacks and their associated resources across the pipeline without any loss or disruption to the resources.</w:t>
      </w:r>
    </w:p>
    <w:p w14:paraId="204B2E08" w14:textId="0E9A7285" w:rsidR="00EE766A" w:rsidRDefault="00EE766A" w:rsidP="0008165A">
      <w:pPr>
        <w:pStyle w:val="ListParagraph"/>
        <w:numPr>
          <w:ilvl w:val="0"/>
          <w:numId w:val="10"/>
        </w:numPr>
        <w:rPr>
          <w:rFonts w:asciiTheme="minorHAnsi" w:hAnsiTheme="minorHAnsi" w:cstheme="minorHAnsi"/>
          <w:sz w:val="20"/>
          <w:szCs w:val="20"/>
        </w:rPr>
      </w:pPr>
      <w:r w:rsidRPr="00000561">
        <w:rPr>
          <w:rFonts w:asciiTheme="minorHAnsi" w:hAnsiTheme="minorHAnsi" w:cstheme="minorHAnsi"/>
          <w:sz w:val="20"/>
          <w:szCs w:val="20"/>
        </w:rPr>
        <w:t xml:space="preserve">Implemented </w:t>
      </w:r>
      <w:r w:rsidRPr="00000561">
        <w:rPr>
          <w:rFonts w:asciiTheme="minorHAnsi" w:hAnsiTheme="minorHAnsi" w:cstheme="minorHAnsi"/>
          <w:b/>
          <w:bCs/>
          <w:sz w:val="20"/>
          <w:szCs w:val="20"/>
        </w:rPr>
        <w:t>AWS</w:t>
      </w:r>
      <w:r w:rsidRPr="00000561">
        <w:rPr>
          <w:rFonts w:asciiTheme="minorHAnsi" w:hAnsiTheme="minorHAnsi" w:cstheme="minorHAnsi"/>
          <w:sz w:val="20"/>
          <w:szCs w:val="20"/>
        </w:rPr>
        <w:t xml:space="preserve"> </w:t>
      </w:r>
      <w:r w:rsidRPr="00000561">
        <w:rPr>
          <w:rFonts w:asciiTheme="minorHAnsi" w:hAnsiTheme="minorHAnsi" w:cstheme="minorHAnsi"/>
          <w:b/>
          <w:bCs/>
          <w:sz w:val="20"/>
          <w:szCs w:val="20"/>
        </w:rPr>
        <w:t>AppConfig</w:t>
      </w:r>
      <w:r w:rsidRPr="00000561">
        <w:rPr>
          <w:rFonts w:asciiTheme="minorHAnsi" w:hAnsiTheme="minorHAnsi" w:cstheme="minorHAnsi"/>
          <w:sz w:val="20"/>
          <w:szCs w:val="20"/>
        </w:rPr>
        <w:t xml:space="preserve"> in our pipeline, enabling us to toggle watcher notifications  on/off to reduce excessive email alerts during service testing.</w:t>
      </w:r>
    </w:p>
    <w:p w14:paraId="0FBCF954" w14:textId="4A760CBF" w:rsidR="00F003B6" w:rsidRDefault="00F003B6" w:rsidP="0008165A">
      <w:pPr>
        <w:pStyle w:val="ListParagraph"/>
        <w:numPr>
          <w:ilvl w:val="0"/>
          <w:numId w:val="10"/>
        </w:numPr>
        <w:rPr>
          <w:rFonts w:asciiTheme="minorHAnsi" w:hAnsiTheme="minorHAnsi" w:cstheme="minorHAnsi"/>
          <w:sz w:val="20"/>
          <w:szCs w:val="20"/>
        </w:rPr>
      </w:pPr>
      <w:r w:rsidRPr="00F003B6">
        <w:rPr>
          <w:rFonts w:asciiTheme="minorHAnsi" w:hAnsiTheme="minorHAnsi" w:cstheme="minorHAnsi"/>
          <w:sz w:val="20"/>
          <w:szCs w:val="20"/>
        </w:rPr>
        <w:t xml:space="preserve">Applied </w:t>
      </w:r>
      <w:r w:rsidRPr="00F003B6">
        <w:rPr>
          <w:rFonts w:asciiTheme="minorHAnsi" w:hAnsiTheme="minorHAnsi" w:cstheme="minorHAnsi"/>
          <w:b/>
          <w:bCs/>
          <w:sz w:val="20"/>
          <w:szCs w:val="20"/>
        </w:rPr>
        <w:t>Angular CLI</w:t>
      </w:r>
      <w:r w:rsidRPr="00F003B6">
        <w:rPr>
          <w:rFonts w:asciiTheme="minorHAnsi" w:hAnsiTheme="minorHAnsi" w:cstheme="minorHAnsi"/>
          <w:sz w:val="20"/>
          <w:szCs w:val="20"/>
        </w:rPr>
        <w:t xml:space="preserve"> for efficient project scaffolding, improving development speed and consistency across the project lifecycle</w:t>
      </w:r>
    </w:p>
    <w:p w14:paraId="2ED0A85C" w14:textId="533D9F15" w:rsidR="00F003B6" w:rsidRPr="00000561" w:rsidRDefault="00F003B6" w:rsidP="0008165A">
      <w:pPr>
        <w:pStyle w:val="ListParagraph"/>
        <w:numPr>
          <w:ilvl w:val="0"/>
          <w:numId w:val="10"/>
        </w:numPr>
        <w:rPr>
          <w:rFonts w:asciiTheme="minorHAnsi" w:hAnsiTheme="minorHAnsi" w:cstheme="minorHAnsi"/>
          <w:sz w:val="20"/>
          <w:szCs w:val="20"/>
        </w:rPr>
      </w:pPr>
      <w:r w:rsidRPr="00F003B6">
        <w:rPr>
          <w:rFonts w:asciiTheme="minorHAnsi" w:hAnsiTheme="minorHAnsi" w:cstheme="minorHAnsi"/>
          <w:sz w:val="20"/>
          <w:szCs w:val="20"/>
        </w:rPr>
        <w:t>Implemented the search functionality for Internal Application using Angular 8/9 and Node JS</w:t>
      </w:r>
      <w:r>
        <w:rPr>
          <w:rFonts w:asciiTheme="minorHAnsi" w:hAnsiTheme="minorHAnsi" w:cstheme="minorHAnsi"/>
          <w:sz w:val="20"/>
          <w:szCs w:val="20"/>
        </w:rPr>
        <w:t>.</w:t>
      </w:r>
    </w:p>
    <w:p w14:paraId="3FE730C2" w14:textId="0E67C4D0" w:rsidR="00394254" w:rsidRPr="00000561" w:rsidRDefault="00394254" w:rsidP="0008165A">
      <w:pPr>
        <w:pStyle w:val="ListParagraph"/>
        <w:numPr>
          <w:ilvl w:val="0"/>
          <w:numId w:val="10"/>
        </w:numPr>
        <w:rPr>
          <w:rFonts w:asciiTheme="minorHAnsi" w:hAnsiTheme="minorHAnsi" w:cstheme="minorHAnsi"/>
          <w:sz w:val="20"/>
          <w:szCs w:val="20"/>
        </w:rPr>
      </w:pPr>
      <w:r w:rsidRPr="00000561">
        <w:rPr>
          <w:rFonts w:asciiTheme="minorHAnsi" w:hAnsiTheme="minorHAnsi" w:cstheme="minorHAnsi"/>
          <w:sz w:val="20"/>
          <w:szCs w:val="20"/>
        </w:rPr>
        <w:t>Designed, developed, and maintained software applications, services, or systems that meet Amazon's requirements and standards, using programming languages and technologies relevant to the project.</w:t>
      </w:r>
    </w:p>
    <w:p w14:paraId="50B210A8" w14:textId="4EA8C07B" w:rsidR="00394254" w:rsidRPr="00000561" w:rsidRDefault="00394254" w:rsidP="0008165A">
      <w:pPr>
        <w:pStyle w:val="ListParagraph"/>
        <w:numPr>
          <w:ilvl w:val="0"/>
          <w:numId w:val="10"/>
        </w:numPr>
        <w:rPr>
          <w:rFonts w:asciiTheme="minorHAnsi" w:hAnsiTheme="minorHAnsi" w:cstheme="minorHAnsi"/>
          <w:sz w:val="20"/>
          <w:szCs w:val="20"/>
        </w:rPr>
      </w:pPr>
      <w:r w:rsidRPr="00000561">
        <w:rPr>
          <w:rFonts w:asciiTheme="minorHAnsi" w:hAnsiTheme="minorHAnsi" w:cstheme="minorHAnsi"/>
          <w:sz w:val="20"/>
          <w:szCs w:val="20"/>
        </w:rPr>
        <w:t>Participated in and conducted code reviews to maintain code quality, identify and address issues, and encourage best practices.</w:t>
      </w:r>
    </w:p>
    <w:p w14:paraId="35CE076D" w14:textId="2C9AB715" w:rsidR="00394254" w:rsidRPr="00000561" w:rsidRDefault="00394254" w:rsidP="0008165A">
      <w:pPr>
        <w:pStyle w:val="ListParagraph"/>
        <w:numPr>
          <w:ilvl w:val="0"/>
          <w:numId w:val="10"/>
        </w:numPr>
        <w:rPr>
          <w:rFonts w:asciiTheme="minorHAnsi" w:hAnsiTheme="minorHAnsi" w:cstheme="minorHAnsi"/>
          <w:sz w:val="20"/>
          <w:szCs w:val="20"/>
        </w:rPr>
      </w:pPr>
      <w:r w:rsidRPr="00000561">
        <w:rPr>
          <w:rFonts w:asciiTheme="minorHAnsi" w:hAnsiTheme="minorHAnsi" w:cstheme="minorHAnsi"/>
          <w:sz w:val="20"/>
          <w:szCs w:val="20"/>
        </w:rPr>
        <w:t>Collaborated with cross-functional teams, including product managers, designers, and other engineers, to develop and implement software solutions that align with business goals.</w:t>
      </w:r>
    </w:p>
    <w:p w14:paraId="16578B0A" w14:textId="0CBBE3E3" w:rsidR="00394254" w:rsidRDefault="00394254" w:rsidP="0008165A">
      <w:pPr>
        <w:pStyle w:val="ListParagraph"/>
        <w:numPr>
          <w:ilvl w:val="0"/>
          <w:numId w:val="10"/>
        </w:numPr>
        <w:rPr>
          <w:rFonts w:asciiTheme="minorHAnsi" w:hAnsiTheme="minorHAnsi" w:cstheme="minorHAnsi"/>
          <w:sz w:val="20"/>
          <w:szCs w:val="20"/>
        </w:rPr>
      </w:pPr>
      <w:r w:rsidRPr="00000561">
        <w:rPr>
          <w:rFonts w:asciiTheme="minorHAnsi" w:hAnsiTheme="minorHAnsi" w:cstheme="minorHAnsi"/>
          <w:sz w:val="20"/>
          <w:szCs w:val="20"/>
        </w:rPr>
        <w:t>Created clear and comprehensive documentation to facilitate knowledge sharing among team members and ensure maintainability of the software.</w:t>
      </w:r>
    </w:p>
    <w:p w14:paraId="5FAC2F3E" w14:textId="5A3B6893" w:rsidR="00F0606B" w:rsidRPr="0081633C" w:rsidRDefault="00F0606B" w:rsidP="00F0606B">
      <w:pPr>
        <w:pStyle w:val="ListParagraph"/>
        <w:numPr>
          <w:ilvl w:val="0"/>
          <w:numId w:val="10"/>
        </w:numPr>
        <w:rPr>
          <w:rFonts w:asciiTheme="minorHAnsi" w:hAnsiTheme="minorHAnsi" w:cstheme="minorHAnsi"/>
          <w:sz w:val="20"/>
          <w:szCs w:val="20"/>
        </w:rPr>
      </w:pPr>
      <w:r w:rsidRPr="0081633C">
        <w:rPr>
          <w:rFonts w:asciiTheme="minorHAnsi" w:hAnsiTheme="minorHAnsi" w:cstheme="minorHAnsi"/>
          <w:sz w:val="20"/>
          <w:szCs w:val="20"/>
        </w:rPr>
        <w:t>Familiarity in delivering mapping, geolocation, and other location-intelligent applications</w:t>
      </w:r>
      <w:r>
        <w:rPr>
          <w:rFonts w:asciiTheme="minorHAnsi" w:hAnsiTheme="minorHAnsi" w:cstheme="minorHAnsi"/>
          <w:sz w:val="20"/>
          <w:szCs w:val="20"/>
        </w:rPr>
        <w:t>.</w:t>
      </w:r>
    </w:p>
    <w:p w14:paraId="6867581D" w14:textId="77777777" w:rsidR="00F0606B" w:rsidRPr="00F0606B" w:rsidRDefault="00F0606B" w:rsidP="00F0606B">
      <w:pPr>
        <w:rPr>
          <w:rFonts w:asciiTheme="minorHAnsi" w:hAnsiTheme="minorHAnsi" w:cstheme="minorHAnsi"/>
          <w:sz w:val="20"/>
          <w:szCs w:val="20"/>
        </w:rPr>
      </w:pPr>
    </w:p>
    <w:p w14:paraId="6652162C" w14:textId="77777777" w:rsidR="00394254" w:rsidRPr="00000561" w:rsidRDefault="00394254" w:rsidP="0008165A">
      <w:pPr>
        <w:pStyle w:val="ListParagraph"/>
        <w:numPr>
          <w:ilvl w:val="0"/>
          <w:numId w:val="10"/>
        </w:numPr>
        <w:rPr>
          <w:rFonts w:asciiTheme="minorHAnsi" w:hAnsiTheme="minorHAnsi" w:cstheme="minorHAnsi"/>
          <w:sz w:val="20"/>
          <w:szCs w:val="20"/>
        </w:rPr>
      </w:pPr>
      <w:r w:rsidRPr="00000561">
        <w:rPr>
          <w:rFonts w:asciiTheme="minorHAnsi" w:hAnsiTheme="minorHAnsi" w:cstheme="minorHAnsi"/>
          <w:sz w:val="20"/>
          <w:szCs w:val="20"/>
        </w:rPr>
        <w:t xml:space="preserve">Monitored all pipelines utilized by our service and updated them to incorporate the latest build tools, </w:t>
      </w:r>
      <w:r w:rsidRPr="00000561">
        <w:rPr>
          <w:rFonts w:asciiTheme="minorHAnsi" w:hAnsiTheme="minorHAnsi" w:cstheme="minorHAnsi"/>
          <w:b/>
          <w:bCs/>
          <w:sz w:val="20"/>
          <w:szCs w:val="20"/>
        </w:rPr>
        <w:t xml:space="preserve">Google Guava </w:t>
      </w:r>
      <w:r w:rsidRPr="00000561">
        <w:rPr>
          <w:rFonts w:asciiTheme="minorHAnsi" w:hAnsiTheme="minorHAnsi" w:cstheme="minorHAnsi"/>
          <w:sz w:val="20"/>
          <w:szCs w:val="20"/>
        </w:rPr>
        <w:t xml:space="preserve">software, and </w:t>
      </w:r>
      <w:r w:rsidRPr="00000561">
        <w:rPr>
          <w:rFonts w:asciiTheme="minorHAnsi" w:hAnsiTheme="minorHAnsi" w:cstheme="minorHAnsi"/>
          <w:b/>
          <w:bCs/>
          <w:sz w:val="20"/>
          <w:szCs w:val="20"/>
        </w:rPr>
        <w:t>Node</w:t>
      </w:r>
      <w:r w:rsidRPr="00000561">
        <w:rPr>
          <w:rFonts w:asciiTheme="minorHAnsi" w:hAnsiTheme="minorHAnsi" w:cstheme="minorHAnsi"/>
          <w:sz w:val="20"/>
          <w:szCs w:val="20"/>
        </w:rPr>
        <w:t xml:space="preserve"> versions, thereby ensuring uninterrupted pipeline operation</w:t>
      </w:r>
    </w:p>
    <w:p w14:paraId="7F750DF1" w14:textId="3F13668D" w:rsidR="00394254" w:rsidRPr="00000561" w:rsidRDefault="00394254" w:rsidP="0008165A">
      <w:pPr>
        <w:pStyle w:val="ListParagraph"/>
        <w:numPr>
          <w:ilvl w:val="0"/>
          <w:numId w:val="10"/>
        </w:numPr>
        <w:rPr>
          <w:rFonts w:asciiTheme="minorHAnsi" w:hAnsiTheme="minorHAnsi" w:cstheme="minorHAnsi"/>
          <w:sz w:val="20"/>
          <w:szCs w:val="20"/>
        </w:rPr>
      </w:pPr>
      <w:r w:rsidRPr="00000561">
        <w:rPr>
          <w:rFonts w:asciiTheme="minorHAnsi" w:hAnsiTheme="minorHAnsi" w:cstheme="minorHAnsi"/>
          <w:sz w:val="20"/>
          <w:szCs w:val="20"/>
        </w:rPr>
        <w:t xml:space="preserve">Served as the </w:t>
      </w:r>
      <w:r w:rsidRPr="00000561">
        <w:rPr>
          <w:rFonts w:asciiTheme="minorHAnsi" w:hAnsiTheme="minorHAnsi" w:cstheme="minorHAnsi"/>
          <w:b/>
          <w:bCs/>
          <w:sz w:val="20"/>
          <w:szCs w:val="20"/>
        </w:rPr>
        <w:t>Scrum Master</w:t>
      </w:r>
      <w:r w:rsidRPr="00000561">
        <w:rPr>
          <w:rFonts w:asciiTheme="minorHAnsi" w:hAnsiTheme="minorHAnsi" w:cstheme="minorHAnsi"/>
          <w:sz w:val="20"/>
          <w:szCs w:val="20"/>
        </w:rPr>
        <w:t xml:space="preserve"> for our team, facilitating daily standups, sprint planning meetings, and the creation and assignment of sprint tasks to team members.</w:t>
      </w:r>
    </w:p>
    <w:p w14:paraId="4FEA3325" w14:textId="77777777" w:rsidR="004544AF" w:rsidRPr="00000561" w:rsidRDefault="004544AF" w:rsidP="0008165A">
      <w:pPr>
        <w:pStyle w:val="ListParagraph"/>
        <w:rPr>
          <w:rFonts w:asciiTheme="minorHAnsi" w:hAnsiTheme="minorHAnsi" w:cstheme="minorHAnsi"/>
          <w:sz w:val="20"/>
          <w:szCs w:val="20"/>
        </w:rPr>
      </w:pPr>
    </w:p>
    <w:p w14:paraId="63D11B71" w14:textId="77777777" w:rsidR="00394254" w:rsidRPr="00000561" w:rsidRDefault="00394254" w:rsidP="0008165A">
      <w:pPr>
        <w:rPr>
          <w:rFonts w:asciiTheme="minorHAnsi" w:hAnsiTheme="minorHAnsi" w:cstheme="minorHAnsi"/>
          <w:color w:val="000000"/>
          <w:sz w:val="20"/>
          <w:szCs w:val="20"/>
        </w:rPr>
      </w:pPr>
    </w:p>
    <w:p w14:paraId="64B6C4A9" w14:textId="1EFF2909" w:rsidR="00365BA8" w:rsidRPr="00000561" w:rsidRDefault="00394254" w:rsidP="0008165A">
      <w:pPr>
        <w:pStyle w:val="Default"/>
        <w:rPr>
          <w:rFonts w:asciiTheme="minorHAnsi" w:hAnsiTheme="minorHAnsi" w:cstheme="minorHAnsi"/>
          <w:sz w:val="20"/>
          <w:szCs w:val="20"/>
        </w:rPr>
      </w:pPr>
      <w:r w:rsidRPr="00000561">
        <w:rPr>
          <w:rFonts w:asciiTheme="minorHAnsi" w:hAnsiTheme="minorHAnsi" w:cstheme="minorHAnsi"/>
          <w:b/>
          <w:bCs/>
          <w:sz w:val="20"/>
          <w:szCs w:val="20"/>
        </w:rPr>
        <w:t>Environment</w:t>
      </w:r>
      <w:r w:rsidRPr="00000561">
        <w:rPr>
          <w:rFonts w:asciiTheme="minorHAnsi" w:hAnsiTheme="minorHAnsi" w:cstheme="minorHAnsi"/>
          <w:sz w:val="20"/>
          <w:szCs w:val="20"/>
        </w:rPr>
        <w:t xml:space="preserve">: Java, J2EE, AWS, JDBC, Spring, HTML, CSS, Javascript, Node JS, React JS, Angular </w:t>
      </w:r>
      <w:r w:rsidR="00BE2402">
        <w:rPr>
          <w:rFonts w:asciiTheme="minorHAnsi" w:hAnsiTheme="minorHAnsi" w:cstheme="minorHAnsi"/>
          <w:sz w:val="20"/>
          <w:szCs w:val="20"/>
        </w:rPr>
        <w:t>8</w:t>
      </w:r>
      <w:r w:rsidRPr="00000561">
        <w:rPr>
          <w:rFonts w:asciiTheme="minorHAnsi" w:hAnsiTheme="minorHAnsi" w:cstheme="minorHAnsi"/>
          <w:sz w:val="20"/>
          <w:szCs w:val="20"/>
        </w:rPr>
        <w:t>/</w:t>
      </w:r>
      <w:r w:rsidR="00BE2402">
        <w:rPr>
          <w:rFonts w:asciiTheme="minorHAnsi" w:hAnsiTheme="minorHAnsi" w:cstheme="minorHAnsi"/>
          <w:sz w:val="20"/>
          <w:szCs w:val="20"/>
        </w:rPr>
        <w:t>9</w:t>
      </w:r>
      <w:r w:rsidRPr="00000561">
        <w:rPr>
          <w:rFonts w:asciiTheme="minorHAnsi" w:hAnsiTheme="minorHAnsi" w:cstheme="minorHAnsi"/>
          <w:sz w:val="20"/>
          <w:szCs w:val="20"/>
        </w:rPr>
        <w:t xml:space="preserve">, JSON, Log4j, Junit, </w:t>
      </w:r>
      <w:r w:rsidR="00C2411A">
        <w:rPr>
          <w:rFonts w:asciiTheme="minorHAnsi" w:hAnsiTheme="minorHAnsi" w:cstheme="minorHAnsi"/>
          <w:sz w:val="20"/>
          <w:szCs w:val="20"/>
        </w:rPr>
        <w:t>Python,</w:t>
      </w:r>
      <w:r w:rsidRPr="00000561">
        <w:rPr>
          <w:rFonts w:asciiTheme="minorHAnsi" w:hAnsiTheme="minorHAnsi" w:cstheme="minorHAnsi"/>
          <w:sz w:val="20"/>
          <w:szCs w:val="20"/>
        </w:rPr>
        <w:t>Mockito, ANT, Maven, Gradle, GIT, IntelliJ IDE.</w:t>
      </w:r>
    </w:p>
    <w:p w14:paraId="76DAD537" w14:textId="77777777" w:rsidR="00394254" w:rsidRPr="00000561" w:rsidRDefault="00394254" w:rsidP="0008165A">
      <w:pPr>
        <w:pStyle w:val="Default"/>
        <w:rPr>
          <w:rFonts w:asciiTheme="minorHAnsi" w:hAnsiTheme="minorHAnsi" w:cstheme="minorHAnsi"/>
          <w:sz w:val="20"/>
          <w:szCs w:val="20"/>
        </w:rPr>
      </w:pPr>
    </w:p>
    <w:p w14:paraId="01000B6F" w14:textId="702AAB93" w:rsidR="002321BE" w:rsidRPr="00000561" w:rsidRDefault="002321BE" w:rsidP="0008165A">
      <w:pPr>
        <w:rPr>
          <w:rFonts w:asciiTheme="minorHAnsi" w:hAnsiTheme="minorHAnsi" w:cstheme="minorHAnsi"/>
          <w:b/>
          <w:sz w:val="20"/>
          <w:szCs w:val="20"/>
        </w:rPr>
      </w:pPr>
      <w:r w:rsidRPr="00000561">
        <w:rPr>
          <w:rFonts w:asciiTheme="minorHAnsi" w:hAnsiTheme="minorHAnsi" w:cstheme="minorHAnsi"/>
          <w:b/>
          <w:sz w:val="20"/>
          <w:szCs w:val="20"/>
        </w:rPr>
        <w:t xml:space="preserve">Client: DTCC, Coppell, TX                                                                                                                                  </w:t>
      </w:r>
      <w:r w:rsidR="00000561">
        <w:rPr>
          <w:rFonts w:asciiTheme="minorHAnsi" w:hAnsiTheme="minorHAnsi" w:cstheme="minorHAnsi"/>
          <w:b/>
          <w:sz w:val="20"/>
          <w:szCs w:val="20"/>
        </w:rPr>
        <w:tab/>
        <w:t xml:space="preserve">          </w:t>
      </w:r>
      <w:r w:rsidRPr="00000561">
        <w:rPr>
          <w:rFonts w:asciiTheme="minorHAnsi" w:hAnsiTheme="minorHAnsi" w:cstheme="minorHAnsi"/>
          <w:b/>
          <w:sz w:val="20"/>
          <w:szCs w:val="20"/>
        </w:rPr>
        <w:t>Oct’2021-</w:t>
      </w:r>
      <w:r w:rsidR="006E0EF3" w:rsidRPr="00000561">
        <w:rPr>
          <w:rFonts w:asciiTheme="minorHAnsi" w:hAnsiTheme="minorHAnsi" w:cstheme="minorHAnsi"/>
          <w:b/>
          <w:sz w:val="20"/>
          <w:szCs w:val="20"/>
        </w:rPr>
        <w:t>June’2022</w:t>
      </w:r>
    </w:p>
    <w:p w14:paraId="3E465E11" w14:textId="7ECFB281" w:rsidR="00365BA8" w:rsidRPr="00000561" w:rsidRDefault="00365BA8" w:rsidP="0008165A">
      <w:pPr>
        <w:rPr>
          <w:rFonts w:asciiTheme="minorHAnsi" w:hAnsiTheme="minorHAnsi" w:cstheme="minorHAnsi"/>
          <w:b/>
          <w:sz w:val="20"/>
          <w:szCs w:val="20"/>
        </w:rPr>
      </w:pPr>
      <w:r w:rsidRPr="00000561">
        <w:rPr>
          <w:rFonts w:asciiTheme="minorHAnsi" w:hAnsiTheme="minorHAnsi" w:cstheme="minorHAnsi"/>
          <w:b/>
          <w:sz w:val="20"/>
          <w:szCs w:val="20"/>
        </w:rPr>
        <w:t>Role: Sr. FullStack Java Developer</w:t>
      </w:r>
    </w:p>
    <w:p w14:paraId="35AF1E0E" w14:textId="4C4E6C07" w:rsidR="00672957" w:rsidRPr="00000561" w:rsidRDefault="002321BE" w:rsidP="0008165A">
      <w:pPr>
        <w:tabs>
          <w:tab w:val="left" w:pos="1716"/>
        </w:tabs>
        <w:rPr>
          <w:rFonts w:asciiTheme="minorHAnsi" w:hAnsiTheme="minorHAnsi" w:cstheme="minorHAnsi"/>
          <w:b/>
          <w:sz w:val="20"/>
          <w:szCs w:val="20"/>
        </w:rPr>
      </w:pPr>
      <w:r w:rsidRPr="00000561">
        <w:rPr>
          <w:rFonts w:asciiTheme="minorHAnsi" w:hAnsiTheme="minorHAnsi" w:cstheme="minorHAnsi"/>
          <w:b/>
          <w:sz w:val="20"/>
          <w:szCs w:val="20"/>
        </w:rPr>
        <w:t>Responsibilities:</w:t>
      </w:r>
      <w:r w:rsidR="00672957" w:rsidRPr="00000561">
        <w:rPr>
          <w:rFonts w:asciiTheme="minorHAnsi" w:hAnsiTheme="minorHAnsi" w:cstheme="minorHAnsi"/>
          <w:b/>
          <w:sz w:val="20"/>
          <w:szCs w:val="20"/>
        </w:rPr>
        <w:tab/>
      </w:r>
    </w:p>
    <w:p w14:paraId="2D5AD408" w14:textId="7264C5AB" w:rsidR="005A27A8" w:rsidRPr="005A27A8" w:rsidRDefault="005A27A8" w:rsidP="0008165A">
      <w:pPr>
        <w:pStyle w:val="ListParagraph"/>
        <w:numPr>
          <w:ilvl w:val="0"/>
          <w:numId w:val="7"/>
        </w:numPr>
        <w:pBdr>
          <w:top w:val="nil"/>
          <w:left w:val="nil"/>
          <w:bottom w:val="nil"/>
          <w:right w:val="nil"/>
          <w:between w:val="nil"/>
        </w:pBdr>
        <w:ind w:right="-330"/>
        <w:rPr>
          <w:rFonts w:asciiTheme="minorHAnsi" w:eastAsia="Cambria" w:hAnsiTheme="minorHAnsi" w:cstheme="minorHAnsi"/>
          <w:sz w:val="20"/>
          <w:szCs w:val="20"/>
        </w:rPr>
      </w:pPr>
      <w:r w:rsidRPr="005A27A8">
        <w:rPr>
          <w:rFonts w:asciiTheme="minorHAnsi" w:eastAsia="Cambria" w:hAnsiTheme="minorHAnsi" w:cstheme="minorHAnsi"/>
          <w:sz w:val="20"/>
          <w:szCs w:val="20"/>
        </w:rPr>
        <w:t xml:space="preserve"> Utilized </w:t>
      </w:r>
      <w:r w:rsidRPr="005A27A8">
        <w:rPr>
          <w:rFonts w:asciiTheme="minorHAnsi" w:eastAsia="Cambria" w:hAnsiTheme="minorHAnsi" w:cstheme="minorHAnsi"/>
          <w:b/>
          <w:bCs/>
          <w:sz w:val="20"/>
          <w:szCs w:val="20"/>
        </w:rPr>
        <w:t>Spring Boot</w:t>
      </w:r>
      <w:r w:rsidRPr="005A27A8">
        <w:rPr>
          <w:rFonts w:asciiTheme="minorHAnsi" w:eastAsia="Cambria" w:hAnsiTheme="minorHAnsi" w:cstheme="minorHAnsi"/>
          <w:sz w:val="20"/>
          <w:szCs w:val="20"/>
        </w:rPr>
        <w:t xml:space="preserve"> to develop microservices for cloud applications, ensuring rapid development with minimal configuration.</w:t>
      </w:r>
    </w:p>
    <w:p w14:paraId="10851279" w14:textId="5B956E0D" w:rsidR="005A27A8" w:rsidRPr="005A27A8" w:rsidRDefault="005A27A8" w:rsidP="0008165A">
      <w:pPr>
        <w:pStyle w:val="ListParagraph"/>
        <w:numPr>
          <w:ilvl w:val="0"/>
          <w:numId w:val="7"/>
        </w:numPr>
        <w:pBdr>
          <w:top w:val="nil"/>
          <w:left w:val="nil"/>
          <w:bottom w:val="nil"/>
          <w:right w:val="nil"/>
          <w:between w:val="nil"/>
        </w:pBdr>
        <w:ind w:right="-330"/>
        <w:rPr>
          <w:rFonts w:asciiTheme="minorHAnsi" w:eastAsia="Cambria" w:hAnsiTheme="minorHAnsi" w:cstheme="minorHAnsi"/>
          <w:sz w:val="20"/>
          <w:szCs w:val="20"/>
        </w:rPr>
      </w:pPr>
      <w:r w:rsidRPr="005A27A8">
        <w:rPr>
          <w:rFonts w:asciiTheme="minorHAnsi" w:eastAsia="Cambria" w:hAnsiTheme="minorHAnsi" w:cstheme="minorHAnsi"/>
          <w:sz w:val="20"/>
          <w:szCs w:val="20"/>
        </w:rPr>
        <w:t xml:space="preserve">Managed development and continuous integration environments using </w:t>
      </w:r>
      <w:r w:rsidRPr="005A27A8">
        <w:rPr>
          <w:rFonts w:asciiTheme="minorHAnsi" w:eastAsia="Cambria" w:hAnsiTheme="minorHAnsi" w:cstheme="minorHAnsi"/>
          <w:b/>
          <w:bCs/>
          <w:sz w:val="20"/>
          <w:szCs w:val="20"/>
        </w:rPr>
        <w:t>Jenkins</w:t>
      </w:r>
      <w:r w:rsidRPr="005A27A8">
        <w:rPr>
          <w:rFonts w:asciiTheme="minorHAnsi" w:eastAsia="Cambria" w:hAnsiTheme="minorHAnsi" w:cstheme="minorHAnsi"/>
          <w:sz w:val="20"/>
          <w:szCs w:val="20"/>
        </w:rPr>
        <w:t xml:space="preserve"> and </w:t>
      </w:r>
      <w:r w:rsidRPr="005A27A8">
        <w:rPr>
          <w:rFonts w:asciiTheme="minorHAnsi" w:eastAsia="Cambria" w:hAnsiTheme="minorHAnsi" w:cstheme="minorHAnsi"/>
          <w:b/>
          <w:bCs/>
          <w:sz w:val="20"/>
          <w:szCs w:val="20"/>
        </w:rPr>
        <w:t>Perl scripts</w:t>
      </w:r>
      <w:r w:rsidRPr="005A27A8">
        <w:rPr>
          <w:rFonts w:asciiTheme="minorHAnsi" w:eastAsia="Cambria" w:hAnsiTheme="minorHAnsi" w:cstheme="minorHAnsi"/>
          <w:sz w:val="20"/>
          <w:szCs w:val="20"/>
        </w:rPr>
        <w:t xml:space="preserve"> for automation.</w:t>
      </w:r>
    </w:p>
    <w:p w14:paraId="5C225E15" w14:textId="75336DDC" w:rsidR="005A27A8" w:rsidRPr="005A27A8" w:rsidRDefault="005A27A8" w:rsidP="0008165A">
      <w:pPr>
        <w:pStyle w:val="ListParagraph"/>
        <w:numPr>
          <w:ilvl w:val="0"/>
          <w:numId w:val="7"/>
        </w:numPr>
        <w:pBdr>
          <w:top w:val="nil"/>
          <w:left w:val="nil"/>
          <w:bottom w:val="nil"/>
          <w:right w:val="nil"/>
          <w:between w:val="nil"/>
        </w:pBdr>
        <w:ind w:right="-330"/>
        <w:rPr>
          <w:rFonts w:asciiTheme="minorHAnsi" w:eastAsia="Cambria" w:hAnsiTheme="minorHAnsi" w:cstheme="minorHAnsi"/>
          <w:sz w:val="20"/>
          <w:szCs w:val="20"/>
        </w:rPr>
      </w:pPr>
      <w:r w:rsidRPr="005A27A8">
        <w:rPr>
          <w:rFonts w:asciiTheme="minorHAnsi" w:eastAsia="Cambria" w:hAnsiTheme="minorHAnsi" w:cstheme="minorHAnsi"/>
          <w:sz w:val="20"/>
          <w:szCs w:val="20"/>
        </w:rPr>
        <w:t xml:space="preserve">Deployed images in </w:t>
      </w:r>
      <w:r w:rsidRPr="005A27A8">
        <w:rPr>
          <w:rFonts w:asciiTheme="minorHAnsi" w:eastAsia="Cambria" w:hAnsiTheme="minorHAnsi" w:cstheme="minorHAnsi"/>
          <w:b/>
          <w:bCs/>
          <w:sz w:val="20"/>
          <w:szCs w:val="20"/>
        </w:rPr>
        <w:t>Docker</w:t>
      </w:r>
      <w:r w:rsidRPr="005A27A8">
        <w:rPr>
          <w:rFonts w:asciiTheme="minorHAnsi" w:eastAsia="Cambria" w:hAnsiTheme="minorHAnsi" w:cstheme="minorHAnsi"/>
          <w:sz w:val="20"/>
          <w:szCs w:val="20"/>
        </w:rPr>
        <w:t xml:space="preserve"> containers and managed them using </w:t>
      </w:r>
      <w:r w:rsidRPr="005A27A8">
        <w:rPr>
          <w:rFonts w:asciiTheme="minorHAnsi" w:eastAsia="Cambria" w:hAnsiTheme="minorHAnsi" w:cstheme="minorHAnsi"/>
          <w:b/>
          <w:bCs/>
          <w:sz w:val="20"/>
          <w:szCs w:val="20"/>
        </w:rPr>
        <w:t>Kubernetes clusters</w:t>
      </w:r>
      <w:r w:rsidRPr="005A27A8">
        <w:rPr>
          <w:rFonts w:asciiTheme="minorHAnsi" w:eastAsia="Cambria" w:hAnsiTheme="minorHAnsi" w:cstheme="minorHAnsi"/>
          <w:sz w:val="20"/>
          <w:szCs w:val="20"/>
        </w:rPr>
        <w:t>.</w:t>
      </w:r>
    </w:p>
    <w:p w14:paraId="2D803953" w14:textId="75DC1F6E" w:rsidR="005A27A8" w:rsidRPr="005A27A8" w:rsidRDefault="005A27A8" w:rsidP="0008165A">
      <w:pPr>
        <w:pStyle w:val="ListParagraph"/>
        <w:numPr>
          <w:ilvl w:val="0"/>
          <w:numId w:val="7"/>
        </w:numPr>
        <w:pBdr>
          <w:top w:val="nil"/>
          <w:left w:val="nil"/>
          <w:bottom w:val="nil"/>
          <w:right w:val="nil"/>
          <w:between w:val="nil"/>
        </w:pBdr>
        <w:ind w:right="-330"/>
        <w:rPr>
          <w:rFonts w:asciiTheme="minorHAnsi" w:eastAsia="Cambria" w:hAnsiTheme="minorHAnsi" w:cstheme="minorHAnsi"/>
          <w:sz w:val="20"/>
          <w:szCs w:val="20"/>
        </w:rPr>
      </w:pPr>
      <w:r w:rsidRPr="005A27A8">
        <w:rPr>
          <w:rFonts w:asciiTheme="minorHAnsi" w:eastAsia="Cambria" w:hAnsiTheme="minorHAnsi" w:cstheme="minorHAnsi"/>
          <w:sz w:val="20"/>
          <w:szCs w:val="20"/>
        </w:rPr>
        <w:t xml:space="preserve">Developed </w:t>
      </w:r>
      <w:r w:rsidRPr="005A27A8">
        <w:rPr>
          <w:rFonts w:asciiTheme="minorHAnsi" w:eastAsia="Cambria" w:hAnsiTheme="minorHAnsi" w:cstheme="minorHAnsi"/>
          <w:b/>
          <w:bCs/>
          <w:sz w:val="20"/>
          <w:szCs w:val="20"/>
        </w:rPr>
        <w:t>Node.js</w:t>
      </w:r>
      <w:r w:rsidRPr="005A27A8">
        <w:rPr>
          <w:rFonts w:asciiTheme="minorHAnsi" w:eastAsia="Cambria" w:hAnsiTheme="minorHAnsi" w:cstheme="minorHAnsi"/>
          <w:sz w:val="20"/>
          <w:szCs w:val="20"/>
        </w:rPr>
        <w:t xml:space="preserve"> streams for reading and writing data from external sources.</w:t>
      </w:r>
    </w:p>
    <w:p w14:paraId="2B23FBFF" w14:textId="045E2F32" w:rsidR="005A27A8" w:rsidRPr="005A27A8" w:rsidRDefault="005A27A8" w:rsidP="0008165A">
      <w:pPr>
        <w:pStyle w:val="ListParagraph"/>
        <w:numPr>
          <w:ilvl w:val="0"/>
          <w:numId w:val="7"/>
        </w:numPr>
        <w:pBdr>
          <w:top w:val="nil"/>
          <w:left w:val="nil"/>
          <w:bottom w:val="nil"/>
          <w:right w:val="nil"/>
          <w:between w:val="nil"/>
        </w:pBdr>
        <w:ind w:right="-330"/>
        <w:rPr>
          <w:rFonts w:asciiTheme="minorHAnsi" w:eastAsia="Cambria" w:hAnsiTheme="minorHAnsi" w:cstheme="minorHAnsi"/>
          <w:sz w:val="20"/>
          <w:szCs w:val="20"/>
        </w:rPr>
      </w:pPr>
      <w:r w:rsidRPr="005A27A8">
        <w:rPr>
          <w:rFonts w:asciiTheme="minorHAnsi" w:eastAsia="Cambria" w:hAnsiTheme="minorHAnsi" w:cstheme="minorHAnsi"/>
          <w:sz w:val="20"/>
          <w:szCs w:val="20"/>
        </w:rPr>
        <w:t xml:space="preserve"> Deployed and maintained traffic with </w:t>
      </w:r>
      <w:r w:rsidRPr="005A27A8">
        <w:rPr>
          <w:rFonts w:asciiTheme="minorHAnsi" w:eastAsia="Cambria" w:hAnsiTheme="minorHAnsi" w:cstheme="minorHAnsi"/>
          <w:b/>
          <w:bCs/>
          <w:sz w:val="20"/>
          <w:szCs w:val="20"/>
        </w:rPr>
        <w:t>AWS EC2</w:t>
      </w:r>
      <w:r w:rsidRPr="005A27A8">
        <w:rPr>
          <w:rFonts w:asciiTheme="minorHAnsi" w:eastAsia="Cambria" w:hAnsiTheme="minorHAnsi" w:cstheme="minorHAnsi"/>
          <w:sz w:val="20"/>
          <w:szCs w:val="20"/>
        </w:rPr>
        <w:t xml:space="preserve"> instances and </w:t>
      </w:r>
      <w:r w:rsidRPr="005A27A8">
        <w:rPr>
          <w:rFonts w:asciiTheme="minorHAnsi" w:eastAsia="Cambria" w:hAnsiTheme="minorHAnsi" w:cstheme="minorHAnsi"/>
          <w:b/>
          <w:bCs/>
          <w:sz w:val="20"/>
          <w:szCs w:val="20"/>
        </w:rPr>
        <w:t>Elastic Load Balancers</w:t>
      </w:r>
      <w:r w:rsidRPr="005A27A8">
        <w:rPr>
          <w:rFonts w:asciiTheme="minorHAnsi" w:eastAsia="Cambria" w:hAnsiTheme="minorHAnsi" w:cstheme="minorHAnsi"/>
          <w:sz w:val="20"/>
          <w:szCs w:val="20"/>
        </w:rPr>
        <w:t>.</w:t>
      </w:r>
    </w:p>
    <w:p w14:paraId="1E872D1F" w14:textId="7994EBAB" w:rsidR="005A27A8" w:rsidRPr="005A27A8" w:rsidRDefault="005A27A8" w:rsidP="0008165A">
      <w:pPr>
        <w:pStyle w:val="ListParagraph"/>
        <w:numPr>
          <w:ilvl w:val="0"/>
          <w:numId w:val="7"/>
        </w:numPr>
        <w:pBdr>
          <w:top w:val="nil"/>
          <w:left w:val="nil"/>
          <w:bottom w:val="nil"/>
          <w:right w:val="nil"/>
          <w:between w:val="nil"/>
        </w:pBdr>
        <w:ind w:right="-330"/>
        <w:rPr>
          <w:rFonts w:asciiTheme="minorHAnsi" w:eastAsia="Cambria" w:hAnsiTheme="minorHAnsi" w:cstheme="minorHAnsi"/>
          <w:sz w:val="20"/>
          <w:szCs w:val="20"/>
        </w:rPr>
      </w:pPr>
      <w:r w:rsidRPr="005A27A8">
        <w:rPr>
          <w:rFonts w:asciiTheme="minorHAnsi" w:eastAsia="Cambria" w:hAnsiTheme="minorHAnsi" w:cstheme="minorHAnsi"/>
          <w:sz w:val="20"/>
          <w:szCs w:val="20"/>
        </w:rPr>
        <w:t xml:space="preserve"> Implemented </w:t>
      </w:r>
      <w:r w:rsidRPr="005A27A8">
        <w:rPr>
          <w:rFonts w:asciiTheme="minorHAnsi" w:eastAsia="Cambria" w:hAnsiTheme="minorHAnsi" w:cstheme="minorHAnsi"/>
          <w:b/>
          <w:bCs/>
          <w:sz w:val="20"/>
          <w:szCs w:val="20"/>
        </w:rPr>
        <w:t>React.js</w:t>
      </w:r>
      <w:r w:rsidRPr="005A27A8">
        <w:rPr>
          <w:rFonts w:asciiTheme="minorHAnsi" w:eastAsia="Cambria" w:hAnsiTheme="minorHAnsi" w:cstheme="minorHAnsi"/>
          <w:sz w:val="20"/>
          <w:szCs w:val="20"/>
        </w:rPr>
        <w:t xml:space="preserve"> for front-end development, integrating </w:t>
      </w:r>
      <w:r w:rsidRPr="005A27A8">
        <w:rPr>
          <w:rFonts w:asciiTheme="minorHAnsi" w:eastAsia="Cambria" w:hAnsiTheme="minorHAnsi" w:cstheme="minorHAnsi"/>
          <w:b/>
          <w:bCs/>
          <w:sz w:val="20"/>
          <w:szCs w:val="20"/>
        </w:rPr>
        <w:t>Redux</w:t>
      </w:r>
      <w:r w:rsidRPr="005A27A8">
        <w:rPr>
          <w:rFonts w:asciiTheme="minorHAnsi" w:eastAsia="Cambria" w:hAnsiTheme="minorHAnsi" w:cstheme="minorHAnsi"/>
          <w:sz w:val="20"/>
          <w:szCs w:val="20"/>
        </w:rPr>
        <w:t xml:space="preserve"> and </w:t>
      </w:r>
      <w:r w:rsidRPr="005A27A8">
        <w:rPr>
          <w:rFonts w:asciiTheme="minorHAnsi" w:eastAsia="Cambria" w:hAnsiTheme="minorHAnsi" w:cstheme="minorHAnsi"/>
          <w:b/>
          <w:bCs/>
          <w:sz w:val="20"/>
          <w:szCs w:val="20"/>
        </w:rPr>
        <w:t>Flux</w:t>
      </w:r>
      <w:r w:rsidRPr="005A27A8">
        <w:rPr>
          <w:rFonts w:asciiTheme="minorHAnsi" w:eastAsia="Cambria" w:hAnsiTheme="minorHAnsi" w:cstheme="minorHAnsi"/>
          <w:sz w:val="20"/>
          <w:szCs w:val="20"/>
        </w:rPr>
        <w:t xml:space="preserve"> patterns to achieve </w:t>
      </w:r>
      <w:r w:rsidRPr="005A27A8">
        <w:rPr>
          <w:rFonts w:asciiTheme="minorHAnsi" w:eastAsia="Cambria" w:hAnsiTheme="minorHAnsi" w:cstheme="minorHAnsi"/>
          <w:b/>
          <w:bCs/>
          <w:sz w:val="20"/>
          <w:szCs w:val="20"/>
        </w:rPr>
        <w:t>MVC architecture</w:t>
      </w:r>
      <w:r w:rsidRPr="005A27A8">
        <w:rPr>
          <w:rFonts w:asciiTheme="minorHAnsi" w:eastAsia="Cambria" w:hAnsiTheme="minorHAnsi" w:cstheme="minorHAnsi"/>
          <w:sz w:val="20"/>
          <w:szCs w:val="20"/>
        </w:rPr>
        <w:t>.</w:t>
      </w:r>
    </w:p>
    <w:p w14:paraId="42DABCAD" w14:textId="6EA0983E" w:rsidR="005A27A8" w:rsidRPr="005A27A8" w:rsidRDefault="005A27A8" w:rsidP="0008165A">
      <w:pPr>
        <w:pStyle w:val="ListParagraph"/>
        <w:numPr>
          <w:ilvl w:val="0"/>
          <w:numId w:val="7"/>
        </w:numPr>
        <w:pBdr>
          <w:top w:val="nil"/>
          <w:left w:val="nil"/>
          <w:bottom w:val="nil"/>
          <w:right w:val="nil"/>
          <w:between w:val="nil"/>
        </w:pBdr>
        <w:ind w:right="-330"/>
        <w:rPr>
          <w:rFonts w:asciiTheme="minorHAnsi" w:eastAsia="Cambria" w:hAnsiTheme="minorHAnsi" w:cstheme="minorHAnsi"/>
          <w:sz w:val="20"/>
          <w:szCs w:val="20"/>
        </w:rPr>
      </w:pPr>
      <w:r w:rsidRPr="005A27A8">
        <w:rPr>
          <w:rFonts w:asciiTheme="minorHAnsi" w:eastAsia="Cambria" w:hAnsiTheme="minorHAnsi" w:cstheme="minorHAnsi"/>
          <w:sz w:val="20"/>
          <w:szCs w:val="20"/>
        </w:rPr>
        <w:t xml:space="preserve"> Built REST APIs using the </w:t>
      </w:r>
      <w:r w:rsidRPr="005A27A8">
        <w:rPr>
          <w:rFonts w:asciiTheme="minorHAnsi" w:eastAsia="Cambria" w:hAnsiTheme="minorHAnsi" w:cstheme="minorHAnsi"/>
          <w:b/>
          <w:bCs/>
          <w:sz w:val="20"/>
          <w:szCs w:val="20"/>
        </w:rPr>
        <w:t>MERN Stack</w:t>
      </w:r>
      <w:r w:rsidRPr="005A27A8">
        <w:rPr>
          <w:rFonts w:asciiTheme="minorHAnsi" w:eastAsia="Cambria" w:hAnsiTheme="minorHAnsi" w:cstheme="minorHAnsi"/>
          <w:sz w:val="20"/>
          <w:szCs w:val="20"/>
        </w:rPr>
        <w:t xml:space="preserve"> (</w:t>
      </w:r>
      <w:r w:rsidRPr="005A27A8">
        <w:rPr>
          <w:rFonts w:asciiTheme="minorHAnsi" w:eastAsia="Cambria" w:hAnsiTheme="minorHAnsi" w:cstheme="minorHAnsi"/>
          <w:b/>
          <w:bCs/>
          <w:sz w:val="20"/>
          <w:szCs w:val="20"/>
        </w:rPr>
        <w:t>MongoDB</w:t>
      </w:r>
      <w:r w:rsidRPr="005A27A8">
        <w:rPr>
          <w:rFonts w:asciiTheme="minorHAnsi" w:eastAsia="Cambria" w:hAnsiTheme="minorHAnsi" w:cstheme="minorHAnsi"/>
          <w:sz w:val="20"/>
          <w:szCs w:val="20"/>
        </w:rPr>
        <w:t xml:space="preserve">, </w:t>
      </w:r>
      <w:r w:rsidRPr="005A27A8">
        <w:rPr>
          <w:rFonts w:asciiTheme="minorHAnsi" w:eastAsia="Cambria" w:hAnsiTheme="minorHAnsi" w:cstheme="minorHAnsi"/>
          <w:b/>
          <w:bCs/>
          <w:sz w:val="20"/>
          <w:szCs w:val="20"/>
        </w:rPr>
        <w:t>Express.js</w:t>
      </w:r>
      <w:r w:rsidRPr="005A27A8">
        <w:rPr>
          <w:rFonts w:asciiTheme="minorHAnsi" w:eastAsia="Cambria" w:hAnsiTheme="minorHAnsi" w:cstheme="minorHAnsi"/>
          <w:sz w:val="20"/>
          <w:szCs w:val="20"/>
        </w:rPr>
        <w:t xml:space="preserve">, </w:t>
      </w:r>
      <w:r w:rsidRPr="005A27A8">
        <w:rPr>
          <w:rFonts w:asciiTheme="minorHAnsi" w:eastAsia="Cambria" w:hAnsiTheme="minorHAnsi" w:cstheme="minorHAnsi"/>
          <w:b/>
          <w:bCs/>
          <w:sz w:val="20"/>
          <w:szCs w:val="20"/>
        </w:rPr>
        <w:t>React.js</w:t>
      </w:r>
      <w:r w:rsidRPr="005A27A8">
        <w:rPr>
          <w:rFonts w:asciiTheme="minorHAnsi" w:eastAsia="Cambria" w:hAnsiTheme="minorHAnsi" w:cstheme="minorHAnsi"/>
          <w:sz w:val="20"/>
          <w:szCs w:val="20"/>
        </w:rPr>
        <w:t xml:space="preserve">, and </w:t>
      </w:r>
      <w:r w:rsidRPr="005A27A8">
        <w:rPr>
          <w:rFonts w:asciiTheme="minorHAnsi" w:eastAsia="Cambria" w:hAnsiTheme="minorHAnsi" w:cstheme="minorHAnsi"/>
          <w:b/>
          <w:bCs/>
          <w:sz w:val="20"/>
          <w:szCs w:val="20"/>
        </w:rPr>
        <w:t>Node.js</w:t>
      </w:r>
      <w:r w:rsidRPr="005A27A8">
        <w:rPr>
          <w:rFonts w:asciiTheme="minorHAnsi" w:eastAsia="Cambria" w:hAnsiTheme="minorHAnsi" w:cstheme="minorHAnsi"/>
          <w:sz w:val="20"/>
          <w:szCs w:val="20"/>
        </w:rPr>
        <w:t>).</w:t>
      </w:r>
    </w:p>
    <w:p w14:paraId="5C851E73" w14:textId="175045B9" w:rsidR="005A27A8" w:rsidRPr="005A27A8" w:rsidRDefault="005A27A8" w:rsidP="0008165A">
      <w:pPr>
        <w:pStyle w:val="ListParagraph"/>
        <w:numPr>
          <w:ilvl w:val="0"/>
          <w:numId w:val="7"/>
        </w:numPr>
        <w:pBdr>
          <w:top w:val="nil"/>
          <w:left w:val="nil"/>
          <w:bottom w:val="nil"/>
          <w:right w:val="nil"/>
          <w:between w:val="nil"/>
        </w:pBdr>
        <w:ind w:right="-330"/>
        <w:rPr>
          <w:rFonts w:asciiTheme="minorHAnsi" w:eastAsia="Cambria" w:hAnsiTheme="minorHAnsi" w:cstheme="minorHAnsi"/>
          <w:sz w:val="20"/>
          <w:szCs w:val="20"/>
        </w:rPr>
      </w:pPr>
      <w:r w:rsidRPr="005A27A8">
        <w:rPr>
          <w:rFonts w:asciiTheme="minorHAnsi" w:eastAsia="Cambria" w:hAnsiTheme="minorHAnsi" w:cstheme="minorHAnsi"/>
          <w:sz w:val="20"/>
          <w:szCs w:val="20"/>
        </w:rPr>
        <w:t xml:space="preserve">Configured </w:t>
      </w:r>
      <w:r w:rsidRPr="005A27A8">
        <w:rPr>
          <w:rFonts w:asciiTheme="minorHAnsi" w:eastAsia="Cambria" w:hAnsiTheme="minorHAnsi" w:cstheme="minorHAnsi"/>
          <w:b/>
          <w:bCs/>
          <w:sz w:val="20"/>
          <w:szCs w:val="20"/>
        </w:rPr>
        <w:t>AWS S3 Buckets</w:t>
      </w:r>
      <w:r w:rsidRPr="005A27A8">
        <w:rPr>
          <w:rFonts w:asciiTheme="minorHAnsi" w:eastAsia="Cambria" w:hAnsiTheme="minorHAnsi" w:cstheme="minorHAnsi"/>
          <w:sz w:val="20"/>
          <w:szCs w:val="20"/>
        </w:rPr>
        <w:t xml:space="preserve"> using the AWS Web Management Console and ensured secure access with user credentials.</w:t>
      </w:r>
    </w:p>
    <w:p w14:paraId="79EE074D" w14:textId="0608B68F" w:rsidR="005A27A8" w:rsidRPr="005A27A8" w:rsidRDefault="005A27A8" w:rsidP="0008165A">
      <w:pPr>
        <w:pStyle w:val="ListParagraph"/>
        <w:numPr>
          <w:ilvl w:val="0"/>
          <w:numId w:val="7"/>
        </w:numPr>
        <w:pBdr>
          <w:top w:val="nil"/>
          <w:left w:val="nil"/>
          <w:bottom w:val="nil"/>
          <w:right w:val="nil"/>
          <w:between w:val="nil"/>
        </w:pBdr>
        <w:ind w:right="-330"/>
        <w:rPr>
          <w:rFonts w:asciiTheme="minorHAnsi" w:eastAsia="Cambria" w:hAnsiTheme="minorHAnsi" w:cstheme="minorHAnsi"/>
          <w:sz w:val="20"/>
          <w:szCs w:val="20"/>
        </w:rPr>
      </w:pPr>
      <w:r w:rsidRPr="005A27A8">
        <w:rPr>
          <w:rFonts w:asciiTheme="minorHAnsi" w:eastAsia="Cambria" w:hAnsiTheme="minorHAnsi" w:cstheme="minorHAnsi"/>
          <w:sz w:val="20"/>
          <w:szCs w:val="20"/>
        </w:rPr>
        <w:t xml:space="preserve">Worked with </w:t>
      </w:r>
      <w:r w:rsidRPr="005A27A8">
        <w:rPr>
          <w:rFonts w:asciiTheme="minorHAnsi" w:eastAsia="Cambria" w:hAnsiTheme="minorHAnsi" w:cstheme="minorHAnsi"/>
          <w:b/>
          <w:bCs/>
          <w:sz w:val="20"/>
          <w:szCs w:val="20"/>
        </w:rPr>
        <w:t>Docker components</w:t>
      </w:r>
      <w:r w:rsidRPr="005A27A8">
        <w:rPr>
          <w:rFonts w:asciiTheme="minorHAnsi" w:eastAsia="Cambria" w:hAnsiTheme="minorHAnsi" w:cstheme="minorHAnsi"/>
          <w:sz w:val="20"/>
          <w:szCs w:val="20"/>
        </w:rPr>
        <w:t xml:space="preserve"> like Docker Engine, Hub, and Machine to create Docker images and containers.</w:t>
      </w:r>
    </w:p>
    <w:p w14:paraId="3B9B19E5" w14:textId="742CF1D5" w:rsidR="005A27A8" w:rsidRPr="005A27A8" w:rsidRDefault="005A27A8" w:rsidP="0008165A">
      <w:pPr>
        <w:pStyle w:val="ListParagraph"/>
        <w:numPr>
          <w:ilvl w:val="0"/>
          <w:numId w:val="7"/>
        </w:numPr>
        <w:pBdr>
          <w:top w:val="nil"/>
          <w:left w:val="nil"/>
          <w:bottom w:val="nil"/>
          <w:right w:val="nil"/>
          <w:between w:val="nil"/>
        </w:pBdr>
        <w:ind w:right="-330"/>
        <w:rPr>
          <w:rFonts w:asciiTheme="minorHAnsi" w:eastAsia="Cambria" w:hAnsiTheme="minorHAnsi" w:cstheme="minorHAnsi"/>
          <w:sz w:val="20"/>
          <w:szCs w:val="20"/>
        </w:rPr>
      </w:pPr>
      <w:r w:rsidRPr="005A27A8">
        <w:rPr>
          <w:rFonts w:asciiTheme="minorHAnsi" w:eastAsia="Cambria" w:hAnsiTheme="minorHAnsi" w:cstheme="minorHAnsi"/>
          <w:sz w:val="20"/>
          <w:szCs w:val="20"/>
        </w:rPr>
        <w:t xml:space="preserve">Integrated </w:t>
      </w:r>
      <w:r w:rsidRPr="005A27A8">
        <w:rPr>
          <w:rFonts w:asciiTheme="minorHAnsi" w:eastAsia="Cambria" w:hAnsiTheme="minorHAnsi" w:cstheme="minorHAnsi"/>
          <w:b/>
          <w:bCs/>
          <w:sz w:val="20"/>
          <w:szCs w:val="20"/>
        </w:rPr>
        <w:t>MongoDB</w:t>
      </w:r>
      <w:r w:rsidRPr="005A27A8">
        <w:rPr>
          <w:rFonts w:asciiTheme="minorHAnsi" w:eastAsia="Cambria" w:hAnsiTheme="minorHAnsi" w:cstheme="minorHAnsi"/>
          <w:sz w:val="20"/>
          <w:szCs w:val="20"/>
        </w:rPr>
        <w:t xml:space="preserve"> using the </w:t>
      </w:r>
      <w:r w:rsidRPr="005A27A8">
        <w:rPr>
          <w:rFonts w:asciiTheme="minorHAnsi" w:eastAsia="Cambria" w:hAnsiTheme="minorHAnsi" w:cstheme="minorHAnsi"/>
          <w:b/>
          <w:bCs/>
          <w:sz w:val="20"/>
          <w:szCs w:val="20"/>
        </w:rPr>
        <w:t>Mongoose</w:t>
      </w:r>
      <w:r w:rsidRPr="005A27A8">
        <w:rPr>
          <w:rFonts w:asciiTheme="minorHAnsi" w:eastAsia="Cambria" w:hAnsiTheme="minorHAnsi" w:cstheme="minorHAnsi"/>
          <w:sz w:val="20"/>
          <w:szCs w:val="20"/>
        </w:rPr>
        <w:t xml:space="preserve"> connector in </w:t>
      </w:r>
      <w:r w:rsidRPr="005A27A8">
        <w:rPr>
          <w:rFonts w:asciiTheme="minorHAnsi" w:eastAsia="Cambria" w:hAnsiTheme="minorHAnsi" w:cstheme="minorHAnsi"/>
          <w:b/>
          <w:bCs/>
          <w:sz w:val="20"/>
          <w:szCs w:val="20"/>
        </w:rPr>
        <w:t>Node.js</w:t>
      </w:r>
      <w:r w:rsidRPr="005A27A8">
        <w:rPr>
          <w:rFonts w:asciiTheme="minorHAnsi" w:eastAsia="Cambria" w:hAnsiTheme="minorHAnsi" w:cstheme="minorHAnsi"/>
          <w:sz w:val="20"/>
          <w:szCs w:val="20"/>
        </w:rPr>
        <w:t xml:space="preserve"> for backend services.</w:t>
      </w:r>
    </w:p>
    <w:p w14:paraId="483D4906" w14:textId="08E52D32" w:rsidR="005A27A8" w:rsidRPr="005A27A8" w:rsidRDefault="005A27A8" w:rsidP="0008165A">
      <w:pPr>
        <w:pStyle w:val="ListParagraph"/>
        <w:numPr>
          <w:ilvl w:val="0"/>
          <w:numId w:val="7"/>
        </w:numPr>
        <w:pBdr>
          <w:top w:val="nil"/>
          <w:left w:val="nil"/>
          <w:bottom w:val="nil"/>
          <w:right w:val="nil"/>
          <w:between w:val="nil"/>
        </w:pBdr>
        <w:ind w:right="-330"/>
        <w:rPr>
          <w:rFonts w:asciiTheme="minorHAnsi" w:eastAsia="Cambria" w:hAnsiTheme="minorHAnsi" w:cstheme="minorHAnsi"/>
          <w:sz w:val="20"/>
          <w:szCs w:val="20"/>
        </w:rPr>
      </w:pPr>
      <w:r w:rsidRPr="005A27A8">
        <w:rPr>
          <w:rFonts w:asciiTheme="minorHAnsi" w:eastAsia="Cambria" w:hAnsiTheme="minorHAnsi" w:cstheme="minorHAnsi"/>
          <w:sz w:val="20"/>
          <w:szCs w:val="20"/>
        </w:rPr>
        <w:t xml:space="preserve">Installed and configured </w:t>
      </w:r>
      <w:r w:rsidRPr="005A27A8">
        <w:rPr>
          <w:rFonts w:asciiTheme="minorHAnsi" w:eastAsia="Cambria" w:hAnsiTheme="minorHAnsi" w:cstheme="minorHAnsi"/>
          <w:b/>
          <w:bCs/>
          <w:sz w:val="20"/>
          <w:szCs w:val="20"/>
        </w:rPr>
        <w:t>Kafka</w:t>
      </w:r>
      <w:r w:rsidRPr="005A27A8">
        <w:rPr>
          <w:rFonts w:asciiTheme="minorHAnsi" w:eastAsia="Cambria" w:hAnsiTheme="minorHAnsi" w:cstheme="minorHAnsi"/>
          <w:sz w:val="20"/>
          <w:szCs w:val="20"/>
        </w:rPr>
        <w:t xml:space="preserve"> for producer-consumer communication in Java, and integrated it with </w:t>
      </w:r>
      <w:r w:rsidRPr="005A27A8">
        <w:rPr>
          <w:rFonts w:asciiTheme="minorHAnsi" w:eastAsia="Cambria" w:hAnsiTheme="minorHAnsi" w:cstheme="minorHAnsi"/>
          <w:b/>
          <w:bCs/>
          <w:sz w:val="20"/>
          <w:szCs w:val="20"/>
        </w:rPr>
        <w:t>HDFS</w:t>
      </w:r>
      <w:r w:rsidRPr="005A27A8">
        <w:rPr>
          <w:rFonts w:asciiTheme="minorHAnsi" w:eastAsia="Cambria" w:hAnsiTheme="minorHAnsi" w:cstheme="minorHAnsi"/>
          <w:sz w:val="20"/>
          <w:szCs w:val="20"/>
        </w:rPr>
        <w:t xml:space="preserve"> using popular hashtags.</w:t>
      </w:r>
    </w:p>
    <w:p w14:paraId="7227350E" w14:textId="6837A592" w:rsidR="005A27A8" w:rsidRPr="005A27A8" w:rsidRDefault="005A27A8" w:rsidP="0008165A">
      <w:pPr>
        <w:pStyle w:val="ListParagraph"/>
        <w:numPr>
          <w:ilvl w:val="0"/>
          <w:numId w:val="7"/>
        </w:numPr>
        <w:pBdr>
          <w:top w:val="nil"/>
          <w:left w:val="nil"/>
          <w:bottom w:val="nil"/>
          <w:right w:val="nil"/>
          <w:between w:val="nil"/>
        </w:pBdr>
        <w:ind w:right="-330"/>
        <w:rPr>
          <w:rFonts w:asciiTheme="minorHAnsi" w:eastAsia="Cambria" w:hAnsiTheme="minorHAnsi" w:cstheme="minorHAnsi"/>
          <w:sz w:val="20"/>
          <w:szCs w:val="20"/>
        </w:rPr>
      </w:pPr>
      <w:r w:rsidRPr="005A27A8">
        <w:rPr>
          <w:rFonts w:asciiTheme="minorHAnsi" w:eastAsia="Cambria" w:hAnsiTheme="minorHAnsi" w:cstheme="minorHAnsi"/>
          <w:sz w:val="20"/>
          <w:szCs w:val="20"/>
        </w:rPr>
        <w:t xml:space="preserve">Developed </w:t>
      </w:r>
      <w:r w:rsidRPr="005A27A8">
        <w:rPr>
          <w:rFonts w:asciiTheme="minorHAnsi" w:eastAsia="Cambria" w:hAnsiTheme="minorHAnsi" w:cstheme="minorHAnsi"/>
          <w:b/>
          <w:bCs/>
          <w:sz w:val="20"/>
          <w:szCs w:val="20"/>
        </w:rPr>
        <w:t>Single Page Applications (SPA)</w:t>
      </w:r>
      <w:r w:rsidRPr="005A27A8">
        <w:rPr>
          <w:rFonts w:asciiTheme="minorHAnsi" w:eastAsia="Cambria" w:hAnsiTheme="minorHAnsi" w:cstheme="minorHAnsi"/>
          <w:sz w:val="20"/>
          <w:szCs w:val="20"/>
        </w:rPr>
        <w:t xml:space="preserve"> using </w:t>
      </w:r>
      <w:r w:rsidRPr="005A27A8">
        <w:rPr>
          <w:rFonts w:asciiTheme="minorHAnsi" w:eastAsia="Cambria" w:hAnsiTheme="minorHAnsi" w:cstheme="minorHAnsi"/>
          <w:b/>
          <w:bCs/>
          <w:sz w:val="20"/>
          <w:szCs w:val="20"/>
        </w:rPr>
        <w:t>React.js</w:t>
      </w:r>
      <w:r w:rsidRPr="005A27A8">
        <w:rPr>
          <w:rFonts w:asciiTheme="minorHAnsi" w:eastAsia="Cambria" w:hAnsiTheme="minorHAnsi" w:cstheme="minorHAnsi"/>
          <w:sz w:val="20"/>
          <w:szCs w:val="20"/>
        </w:rPr>
        <w:t xml:space="preserve"> and handled state management with </w:t>
      </w:r>
      <w:r w:rsidRPr="005A27A8">
        <w:rPr>
          <w:rFonts w:asciiTheme="minorHAnsi" w:eastAsia="Cambria" w:hAnsiTheme="minorHAnsi" w:cstheme="minorHAnsi"/>
          <w:b/>
          <w:bCs/>
          <w:sz w:val="20"/>
          <w:szCs w:val="20"/>
        </w:rPr>
        <w:t>Redux thunk</w:t>
      </w:r>
      <w:r w:rsidRPr="005A27A8">
        <w:rPr>
          <w:rFonts w:asciiTheme="minorHAnsi" w:eastAsia="Cambria" w:hAnsiTheme="minorHAnsi" w:cstheme="minorHAnsi"/>
          <w:sz w:val="20"/>
          <w:szCs w:val="20"/>
        </w:rPr>
        <w:t xml:space="preserve"> for making </w:t>
      </w:r>
      <w:r w:rsidRPr="005A27A8">
        <w:rPr>
          <w:rFonts w:asciiTheme="minorHAnsi" w:eastAsia="Cambria" w:hAnsiTheme="minorHAnsi" w:cstheme="minorHAnsi"/>
          <w:b/>
          <w:bCs/>
          <w:sz w:val="20"/>
          <w:szCs w:val="20"/>
        </w:rPr>
        <w:t>REST API</w:t>
      </w:r>
      <w:r w:rsidRPr="005A27A8">
        <w:rPr>
          <w:rFonts w:asciiTheme="minorHAnsi" w:eastAsia="Cambria" w:hAnsiTheme="minorHAnsi" w:cstheme="minorHAnsi"/>
          <w:sz w:val="20"/>
          <w:szCs w:val="20"/>
        </w:rPr>
        <w:t xml:space="preserve"> calls.</w:t>
      </w:r>
    </w:p>
    <w:p w14:paraId="652B5E08" w14:textId="3768E22D" w:rsidR="005A27A8" w:rsidRPr="005A27A8" w:rsidRDefault="005A27A8" w:rsidP="0008165A">
      <w:pPr>
        <w:pStyle w:val="ListParagraph"/>
        <w:numPr>
          <w:ilvl w:val="0"/>
          <w:numId w:val="7"/>
        </w:numPr>
        <w:pBdr>
          <w:top w:val="nil"/>
          <w:left w:val="nil"/>
          <w:bottom w:val="nil"/>
          <w:right w:val="nil"/>
          <w:between w:val="nil"/>
        </w:pBdr>
        <w:ind w:right="-330"/>
        <w:rPr>
          <w:rFonts w:asciiTheme="minorHAnsi" w:eastAsia="Cambria" w:hAnsiTheme="minorHAnsi" w:cstheme="minorHAnsi"/>
          <w:sz w:val="20"/>
          <w:szCs w:val="20"/>
        </w:rPr>
      </w:pPr>
      <w:r w:rsidRPr="005A27A8">
        <w:rPr>
          <w:rFonts w:asciiTheme="minorHAnsi" w:eastAsia="Cambria" w:hAnsiTheme="minorHAnsi" w:cstheme="minorHAnsi"/>
          <w:sz w:val="20"/>
          <w:szCs w:val="20"/>
        </w:rPr>
        <w:t xml:space="preserve">Implemented </w:t>
      </w:r>
      <w:r w:rsidRPr="005A27A8">
        <w:rPr>
          <w:rFonts w:asciiTheme="minorHAnsi" w:eastAsia="Cambria" w:hAnsiTheme="minorHAnsi" w:cstheme="minorHAnsi"/>
          <w:b/>
          <w:bCs/>
          <w:sz w:val="20"/>
          <w:szCs w:val="20"/>
        </w:rPr>
        <w:t>Kafka</w:t>
      </w:r>
      <w:r w:rsidRPr="005A27A8">
        <w:rPr>
          <w:rFonts w:asciiTheme="minorHAnsi" w:eastAsia="Cambria" w:hAnsiTheme="minorHAnsi" w:cstheme="minorHAnsi"/>
          <w:sz w:val="20"/>
          <w:szCs w:val="20"/>
        </w:rPr>
        <w:t xml:space="preserve"> for messaging and publish/subscribe patterns within the application.</w:t>
      </w:r>
    </w:p>
    <w:p w14:paraId="4BC3542A" w14:textId="1BC01EB9" w:rsidR="005A27A8" w:rsidRPr="005A27A8" w:rsidRDefault="005A27A8" w:rsidP="0008165A">
      <w:pPr>
        <w:pStyle w:val="ListParagraph"/>
        <w:numPr>
          <w:ilvl w:val="0"/>
          <w:numId w:val="7"/>
        </w:numPr>
        <w:pBdr>
          <w:top w:val="nil"/>
          <w:left w:val="nil"/>
          <w:bottom w:val="nil"/>
          <w:right w:val="nil"/>
          <w:between w:val="nil"/>
        </w:pBdr>
        <w:ind w:right="-330"/>
        <w:rPr>
          <w:rFonts w:asciiTheme="minorHAnsi" w:eastAsia="Cambria" w:hAnsiTheme="minorHAnsi" w:cstheme="minorHAnsi"/>
          <w:sz w:val="20"/>
          <w:szCs w:val="20"/>
        </w:rPr>
      </w:pPr>
      <w:r w:rsidRPr="005A27A8">
        <w:rPr>
          <w:rFonts w:asciiTheme="minorHAnsi" w:eastAsia="Cambria" w:hAnsiTheme="minorHAnsi" w:cstheme="minorHAnsi"/>
          <w:sz w:val="20"/>
          <w:szCs w:val="20"/>
        </w:rPr>
        <w:t xml:space="preserve">Followed </w:t>
      </w:r>
      <w:r w:rsidRPr="005A27A8">
        <w:rPr>
          <w:rFonts w:asciiTheme="minorHAnsi" w:eastAsia="Cambria" w:hAnsiTheme="minorHAnsi" w:cstheme="minorHAnsi"/>
          <w:b/>
          <w:bCs/>
          <w:sz w:val="20"/>
          <w:szCs w:val="20"/>
        </w:rPr>
        <w:t>Agile/SCRUM methodology</w:t>
      </w:r>
      <w:r w:rsidRPr="005A27A8">
        <w:rPr>
          <w:rFonts w:asciiTheme="minorHAnsi" w:eastAsia="Cambria" w:hAnsiTheme="minorHAnsi" w:cstheme="minorHAnsi"/>
          <w:sz w:val="20"/>
          <w:szCs w:val="20"/>
        </w:rPr>
        <w:t xml:space="preserve"> for development and testing, writing </w:t>
      </w:r>
      <w:r w:rsidRPr="005A27A8">
        <w:rPr>
          <w:rFonts w:asciiTheme="minorHAnsi" w:eastAsia="Cambria" w:hAnsiTheme="minorHAnsi" w:cstheme="minorHAnsi"/>
          <w:b/>
          <w:bCs/>
          <w:sz w:val="20"/>
          <w:szCs w:val="20"/>
        </w:rPr>
        <w:t>Junit</w:t>
      </w:r>
      <w:r w:rsidRPr="005A27A8">
        <w:rPr>
          <w:rFonts w:asciiTheme="minorHAnsi" w:eastAsia="Cambria" w:hAnsiTheme="minorHAnsi" w:cstheme="minorHAnsi"/>
          <w:sz w:val="20"/>
          <w:szCs w:val="20"/>
        </w:rPr>
        <w:t xml:space="preserve"> test cases for unit and integration testing.</w:t>
      </w:r>
    </w:p>
    <w:p w14:paraId="1F80A162" w14:textId="71B4B105" w:rsidR="005A27A8" w:rsidRPr="005A27A8" w:rsidRDefault="005A27A8" w:rsidP="0008165A">
      <w:pPr>
        <w:pStyle w:val="ListParagraph"/>
        <w:numPr>
          <w:ilvl w:val="0"/>
          <w:numId w:val="7"/>
        </w:numPr>
        <w:pBdr>
          <w:top w:val="nil"/>
          <w:left w:val="nil"/>
          <w:bottom w:val="nil"/>
          <w:right w:val="nil"/>
          <w:between w:val="nil"/>
        </w:pBdr>
        <w:ind w:right="-330"/>
        <w:rPr>
          <w:rFonts w:asciiTheme="minorHAnsi" w:eastAsia="Cambria" w:hAnsiTheme="minorHAnsi" w:cstheme="minorHAnsi"/>
          <w:sz w:val="20"/>
          <w:szCs w:val="20"/>
        </w:rPr>
      </w:pPr>
      <w:r w:rsidRPr="005A27A8">
        <w:rPr>
          <w:rFonts w:asciiTheme="minorHAnsi" w:eastAsia="Cambria" w:hAnsiTheme="minorHAnsi" w:cstheme="minorHAnsi"/>
          <w:sz w:val="20"/>
          <w:szCs w:val="20"/>
        </w:rPr>
        <w:t xml:space="preserve">Set up </w:t>
      </w:r>
      <w:r w:rsidRPr="005A27A8">
        <w:rPr>
          <w:rFonts w:asciiTheme="minorHAnsi" w:eastAsia="Cambria" w:hAnsiTheme="minorHAnsi" w:cstheme="minorHAnsi"/>
          <w:b/>
          <w:bCs/>
          <w:sz w:val="20"/>
          <w:szCs w:val="20"/>
        </w:rPr>
        <w:t>CI/CD pipelines</w:t>
      </w:r>
      <w:r w:rsidRPr="005A27A8">
        <w:rPr>
          <w:rFonts w:asciiTheme="minorHAnsi" w:eastAsia="Cambria" w:hAnsiTheme="minorHAnsi" w:cstheme="minorHAnsi"/>
          <w:sz w:val="20"/>
          <w:szCs w:val="20"/>
        </w:rPr>
        <w:t xml:space="preserve"> with </w:t>
      </w:r>
      <w:r w:rsidRPr="005A27A8">
        <w:rPr>
          <w:rFonts w:asciiTheme="minorHAnsi" w:eastAsia="Cambria" w:hAnsiTheme="minorHAnsi" w:cstheme="minorHAnsi"/>
          <w:b/>
          <w:bCs/>
          <w:sz w:val="20"/>
          <w:szCs w:val="20"/>
        </w:rPr>
        <w:t>Jenkins</w:t>
      </w:r>
      <w:r w:rsidRPr="005A27A8">
        <w:rPr>
          <w:rFonts w:asciiTheme="minorHAnsi" w:eastAsia="Cambria" w:hAnsiTheme="minorHAnsi" w:cstheme="minorHAnsi"/>
          <w:sz w:val="20"/>
          <w:szCs w:val="20"/>
        </w:rPr>
        <w:t xml:space="preserve"> on </w:t>
      </w:r>
      <w:r w:rsidRPr="005A27A8">
        <w:rPr>
          <w:rFonts w:asciiTheme="minorHAnsi" w:eastAsia="Cambria" w:hAnsiTheme="minorHAnsi" w:cstheme="minorHAnsi"/>
          <w:b/>
          <w:bCs/>
          <w:sz w:val="20"/>
          <w:szCs w:val="20"/>
        </w:rPr>
        <w:t>Kubernetes</w:t>
      </w:r>
      <w:r w:rsidRPr="005A27A8">
        <w:rPr>
          <w:rFonts w:asciiTheme="minorHAnsi" w:eastAsia="Cambria" w:hAnsiTheme="minorHAnsi" w:cstheme="minorHAnsi"/>
          <w:sz w:val="20"/>
          <w:szCs w:val="20"/>
        </w:rPr>
        <w:t xml:space="preserve"> environments for building, testing, and deploying applications.</w:t>
      </w:r>
    </w:p>
    <w:p w14:paraId="24BBE314" w14:textId="5187FE49" w:rsidR="005A27A8" w:rsidRPr="005A27A8" w:rsidRDefault="005A27A8" w:rsidP="0008165A">
      <w:pPr>
        <w:pStyle w:val="ListParagraph"/>
        <w:numPr>
          <w:ilvl w:val="0"/>
          <w:numId w:val="7"/>
        </w:numPr>
        <w:pBdr>
          <w:top w:val="nil"/>
          <w:left w:val="nil"/>
          <w:bottom w:val="nil"/>
          <w:right w:val="nil"/>
          <w:between w:val="nil"/>
        </w:pBdr>
        <w:ind w:right="-330"/>
        <w:rPr>
          <w:rFonts w:asciiTheme="minorHAnsi" w:eastAsia="Cambria" w:hAnsiTheme="minorHAnsi" w:cstheme="minorHAnsi"/>
          <w:sz w:val="20"/>
          <w:szCs w:val="20"/>
        </w:rPr>
      </w:pPr>
      <w:r w:rsidRPr="005A27A8">
        <w:rPr>
          <w:rFonts w:asciiTheme="minorHAnsi" w:eastAsia="Cambria" w:hAnsiTheme="minorHAnsi" w:cstheme="minorHAnsi"/>
          <w:sz w:val="20"/>
          <w:szCs w:val="20"/>
        </w:rPr>
        <w:t xml:space="preserve">Utilized </w:t>
      </w:r>
      <w:r w:rsidRPr="005A27A8">
        <w:rPr>
          <w:rFonts w:asciiTheme="minorHAnsi" w:eastAsia="Cambria" w:hAnsiTheme="minorHAnsi" w:cstheme="minorHAnsi"/>
          <w:b/>
          <w:bCs/>
          <w:sz w:val="20"/>
          <w:szCs w:val="20"/>
        </w:rPr>
        <w:t>AWS IAM</w:t>
      </w:r>
      <w:r w:rsidRPr="005A27A8">
        <w:rPr>
          <w:rFonts w:asciiTheme="minorHAnsi" w:eastAsia="Cambria" w:hAnsiTheme="minorHAnsi" w:cstheme="minorHAnsi"/>
          <w:sz w:val="20"/>
          <w:szCs w:val="20"/>
        </w:rPr>
        <w:t xml:space="preserve"> for managing application credentials and securing access to </w:t>
      </w:r>
      <w:r w:rsidRPr="005A27A8">
        <w:rPr>
          <w:rFonts w:asciiTheme="minorHAnsi" w:eastAsia="Cambria" w:hAnsiTheme="minorHAnsi" w:cstheme="minorHAnsi"/>
          <w:b/>
          <w:bCs/>
          <w:sz w:val="20"/>
          <w:szCs w:val="20"/>
        </w:rPr>
        <w:t>EC2 instances</w:t>
      </w:r>
      <w:r w:rsidRPr="005A27A8">
        <w:rPr>
          <w:rFonts w:asciiTheme="minorHAnsi" w:eastAsia="Cambria" w:hAnsiTheme="minorHAnsi" w:cstheme="minorHAnsi"/>
          <w:sz w:val="20"/>
          <w:szCs w:val="20"/>
        </w:rPr>
        <w:t>.</w:t>
      </w:r>
    </w:p>
    <w:p w14:paraId="57032BC3" w14:textId="1A4E1237" w:rsidR="005A27A8" w:rsidRPr="005A27A8" w:rsidRDefault="005A27A8" w:rsidP="0008165A">
      <w:pPr>
        <w:pStyle w:val="ListParagraph"/>
        <w:numPr>
          <w:ilvl w:val="0"/>
          <w:numId w:val="7"/>
        </w:numPr>
        <w:pBdr>
          <w:top w:val="nil"/>
          <w:left w:val="nil"/>
          <w:bottom w:val="nil"/>
          <w:right w:val="nil"/>
          <w:between w:val="nil"/>
        </w:pBdr>
        <w:ind w:right="-330"/>
        <w:rPr>
          <w:rFonts w:asciiTheme="minorHAnsi" w:eastAsia="Cambria" w:hAnsiTheme="minorHAnsi" w:cstheme="minorHAnsi"/>
          <w:sz w:val="20"/>
          <w:szCs w:val="20"/>
        </w:rPr>
      </w:pPr>
      <w:r w:rsidRPr="005A27A8">
        <w:rPr>
          <w:rFonts w:asciiTheme="minorHAnsi" w:eastAsia="Cambria" w:hAnsiTheme="minorHAnsi" w:cstheme="minorHAnsi"/>
          <w:sz w:val="20"/>
          <w:szCs w:val="20"/>
        </w:rPr>
        <w:t xml:space="preserve">Designed and implemented </w:t>
      </w:r>
      <w:r w:rsidRPr="005A27A8">
        <w:rPr>
          <w:rFonts w:asciiTheme="minorHAnsi" w:eastAsia="Cambria" w:hAnsiTheme="minorHAnsi" w:cstheme="minorHAnsi"/>
          <w:b/>
          <w:bCs/>
          <w:sz w:val="20"/>
          <w:szCs w:val="20"/>
        </w:rPr>
        <w:t>AWS S3 cloud storage</w:t>
      </w:r>
      <w:r w:rsidRPr="005A27A8">
        <w:rPr>
          <w:rFonts w:asciiTheme="minorHAnsi" w:eastAsia="Cambria" w:hAnsiTheme="minorHAnsi" w:cstheme="minorHAnsi"/>
          <w:sz w:val="20"/>
          <w:szCs w:val="20"/>
        </w:rPr>
        <w:t xml:space="preserve"> using </w:t>
      </w:r>
      <w:r w:rsidRPr="005A27A8">
        <w:rPr>
          <w:rFonts w:asciiTheme="minorHAnsi" w:eastAsia="Cambria" w:hAnsiTheme="minorHAnsi" w:cstheme="minorHAnsi"/>
          <w:b/>
          <w:bCs/>
          <w:sz w:val="20"/>
          <w:szCs w:val="20"/>
        </w:rPr>
        <w:t>AWS SDK</w:t>
      </w:r>
      <w:r w:rsidRPr="005A27A8">
        <w:rPr>
          <w:rFonts w:asciiTheme="minorHAnsi" w:eastAsia="Cambria" w:hAnsiTheme="minorHAnsi" w:cstheme="minorHAnsi"/>
          <w:sz w:val="20"/>
          <w:szCs w:val="20"/>
        </w:rPr>
        <w:t xml:space="preserve"> for publishing claims and other data files.</w:t>
      </w:r>
    </w:p>
    <w:p w14:paraId="2FB2CC34" w14:textId="4E71F529" w:rsidR="005A27A8" w:rsidRPr="005A27A8" w:rsidRDefault="005A27A8" w:rsidP="0008165A">
      <w:pPr>
        <w:pStyle w:val="ListParagraph"/>
        <w:numPr>
          <w:ilvl w:val="0"/>
          <w:numId w:val="7"/>
        </w:numPr>
        <w:pBdr>
          <w:top w:val="nil"/>
          <w:left w:val="nil"/>
          <w:bottom w:val="nil"/>
          <w:right w:val="nil"/>
          <w:between w:val="nil"/>
        </w:pBdr>
        <w:ind w:right="-330"/>
        <w:rPr>
          <w:rFonts w:asciiTheme="minorHAnsi" w:eastAsia="Cambria" w:hAnsiTheme="minorHAnsi" w:cstheme="minorHAnsi"/>
          <w:sz w:val="20"/>
          <w:szCs w:val="20"/>
        </w:rPr>
      </w:pPr>
      <w:r w:rsidRPr="005A27A8">
        <w:rPr>
          <w:rFonts w:asciiTheme="minorHAnsi" w:eastAsia="Cambria" w:hAnsiTheme="minorHAnsi" w:cstheme="minorHAnsi"/>
          <w:sz w:val="20"/>
          <w:szCs w:val="20"/>
        </w:rPr>
        <w:t xml:space="preserve">Worked extensively with </w:t>
      </w:r>
      <w:r w:rsidRPr="005A27A8">
        <w:rPr>
          <w:rFonts w:asciiTheme="minorHAnsi" w:eastAsia="Cambria" w:hAnsiTheme="minorHAnsi" w:cstheme="minorHAnsi"/>
          <w:b/>
          <w:bCs/>
          <w:sz w:val="20"/>
          <w:szCs w:val="20"/>
        </w:rPr>
        <w:t>Node.js</w:t>
      </w:r>
      <w:r w:rsidRPr="005A27A8">
        <w:rPr>
          <w:rFonts w:asciiTheme="minorHAnsi" w:eastAsia="Cambria" w:hAnsiTheme="minorHAnsi" w:cstheme="minorHAnsi"/>
          <w:sz w:val="20"/>
          <w:szCs w:val="20"/>
        </w:rPr>
        <w:t xml:space="preserve"> to run Grunt tasks for project building, compiling, minifying, and concatenating resources.</w:t>
      </w:r>
    </w:p>
    <w:p w14:paraId="7950C419" w14:textId="6A36808C" w:rsidR="005A27A8" w:rsidRPr="005A27A8" w:rsidRDefault="005A27A8" w:rsidP="0008165A">
      <w:pPr>
        <w:pStyle w:val="ListParagraph"/>
        <w:numPr>
          <w:ilvl w:val="0"/>
          <w:numId w:val="7"/>
        </w:numPr>
        <w:pBdr>
          <w:top w:val="nil"/>
          <w:left w:val="nil"/>
          <w:bottom w:val="nil"/>
          <w:right w:val="nil"/>
          <w:between w:val="nil"/>
        </w:pBdr>
        <w:ind w:right="-330"/>
        <w:rPr>
          <w:rFonts w:asciiTheme="minorHAnsi" w:eastAsia="Cambria" w:hAnsiTheme="minorHAnsi" w:cstheme="minorHAnsi"/>
          <w:sz w:val="20"/>
          <w:szCs w:val="20"/>
        </w:rPr>
      </w:pPr>
      <w:r w:rsidRPr="005A27A8">
        <w:rPr>
          <w:rFonts w:asciiTheme="minorHAnsi" w:eastAsia="Cambria" w:hAnsiTheme="minorHAnsi" w:cstheme="minorHAnsi"/>
          <w:sz w:val="20"/>
          <w:szCs w:val="20"/>
        </w:rPr>
        <w:t xml:space="preserve">Migrated the backend framework from </w:t>
      </w:r>
      <w:r w:rsidRPr="005A27A8">
        <w:rPr>
          <w:rFonts w:asciiTheme="minorHAnsi" w:eastAsia="Cambria" w:hAnsiTheme="minorHAnsi" w:cstheme="minorHAnsi"/>
          <w:b/>
          <w:bCs/>
          <w:sz w:val="20"/>
          <w:szCs w:val="20"/>
        </w:rPr>
        <w:t>Express.js</w:t>
      </w:r>
      <w:r w:rsidRPr="005A27A8">
        <w:rPr>
          <w:rFonts w:asciiTheme="minorHAnsi" w:eastAsia="Cambria" w:hAnsiTheme="minorHAnsi" w:cstheme="minorHAnsi"/>
          <w:sz w:val="20"/>
          <w:szCs w:val="20"/>
        </w:rPr>
        <w:t xml:space="preserve"> to </w:t>
      </w:r>
      <w:r w:rsidRPr="005A27A8">
        <w:rPr>
          <w:rFonts w:asciiTheme="minorHAnsi" w:eastAsia="Cambria" w:hAnsiTheme="minorHAnsi" w:cstheme="minorHAnsi"/>
          <w:b/>
          <w:bCs/>
          <w:sz w:val="20"/>
          <w:szCs w:val="20"/>
        </w:rPr>
        <w:t>Hapi.js</w:t>
      </w:r>
      <w:r w:rsidRPr="005A27A8">
        <w:rPr>
          <w:rFonts w:asciiTheme="minorHAnsi" w:eastAsia="Cambria" w:hAnsiTheme="minorHAnsi" w:cstheme="minorHAnsi"/>
          <w:sz w:val="20"/>
          <w:szCs w:val="20"/>
        </w:rPr>
        <w:t xml:space="preserve"> for enhanced performance, authentication, and authorization handling.</w:t>
      </w:r>
    </w:p>
    <w:p w14:paraId="2A7FF1CA" w14:textId="11EEE8B3" w:rsidR="005A27A8" w:rsidRPr="005A27A8" w:rsidRDefault="005A27A8" w:rsidP="0008165A">
      <w:pPr>
        <w:pStyle w:val="ListParagraph"/>
        <w:numPr>
          <w:ilvl w:val="0"/>
          <w:numId w:val="7"/>
        </w:numPr>
        <w:pBdr>
          <w:top w:val="nil"/>
          <w:left w:val="nil"/>
          <w:bottom w:val="nil"/>
          <w:right w:val="nil"/>
          <w:between w:val="nil"/>
        </w:pBdr>
        <w:ind w:right="-330"/>
        <w:rPr>
          <w:rFonts w:asciiTheme="minorHAnsi" w:eastAsia="Cambria" w:hAnsiTheme="minorHAnsi" w:cstheme="minorHAnsi"/>
          <w:sz w:val="20"/>
          <w:szCs w:val="20"/>
        </w:rPr>
      </w:pPr>
      <w:r w:rsidRPr="005A27A8">
        <w:rPr>
          <w:rFonts w:asciiTheme="minorHAnsi" w:eastAsia="Cambria" w:hAnsiTheme="minorHAnsi" w:cstheme="minorHAnsi"/>
          <w:sz w:val="20"/>
          <w:szCs w:val="20"/>
        </w:rPr>
        <w:t xml:space="preserve">Utilized </w:t>
      </w:r>
      <w:r w:rsidRPr="005A27A8">
        <w:rPr>
          <w:rFonts w:asciiTheme="minorHAnsi" w:eastAsia="Cambria" w:hAnsiTheme="minorHAnsi" w:cstheme="minorHAnsi"/>
          <w:b/>
          <w:bCs/>
          <w:sz w:val="20"/>
          <w:szCs w:val="20"/>
        </w:rPr>
        <w:t>Java 1.8</w:t>
      </w:r>
      <w:r w:rsidRPr="005A27A8">
        <w:rPr>
          <w:rFonts w:asciiTheme="minorHAnsi" w:eastAsia="Cambria" w:hAnsiTheme="minorHAnsi" w:cstheme="minorHAnsi"/>
          <w:sz w:val="20"/>
          <w:szCs w:val="20"/>
        </w:rPr>
        <w:t xml:space="preserve"> features like lambda expressions, default/static methods, and concurrency API to maintain interface compatibility.</w:t>
      </w:r>
    </w:p>
    <w:p w14:paraId="096B8BDB" w14:textId="11ADFD72" w:rsidR="005A27A8" w:rsidRPr="005A27A8" w:rsidRDefault="005A27A8" w:rsidP="0008165A">
      <w:pPr>
        <w:pStyle w:val="ListParagraph"/>
        <w:numPr>
          <w:ilvl w:val="0"/>
          <w:numId w:val="7"/>
        </w:numPr>
        <w:pBdr>
          <w:top w:val="nil"/>
          <w:left w:val="nil"/>
          <w:bottom w:val="nil"/>
          <w:right w:val="nil"/>
          <w:between w:val="nil"/>
        </w:pBdr>
        <w:ind w:right="-330"/>
        <w:rPr>
          <w:rFonts w:asciiTheme="minorHAnsi" w:eastAsia="Cambria" w:hAnsiTheme="minorHAnsi" w:cstheme="minorHAnsi"/>
          <w:sz w:val="20"/>
          <w:szCs w:val="20"/>
        </w:rPr>
      </w:pPr>
      <w:r w:rsidRPr="005A27A8">
        <w:rPr>
          <w:rFonts w:asciiTheme="minorHAnsi" w:eastAsia="Cambria" w:hAnsiTheme="minorHAnsi" w:cstheme="minorHAnsi"/>
          <w:sz w:val="20"/>
          <w:szCs w:val="20"/>
        </w:rPr>
        <w:t xml:space="preserve">Devised logging mechanisms using </w:t>
      </w:r>
      <w:r w:rsidRPr="005A27A8">
        <w:rPr>
          <w:rFonts w:asciiTheme="minorHAnsi" w:eastAsia="Cambria" w:hAnsiTheme="minorHAnsi" w:cstheme="minorHAnsi"/>
          <w:b/>
          <w:bCs/>
          <w:sz w:val="20"/>
          <w:szCs w:val="20"/>
        </w:rPr>
        <w:t>Log4j</w:t>
      </w:r>
      <w:r w:rsidRPr="005A27A8">
        <w:rPr>
          <w:rFonts w:asciiTheme="minorHAnsi" w:eastAsia="Cambria" w:hAnsiTheme="minorHAnsi" w:cstheme="minorHAnsi"/>
          <w:sz w:val="20"/>
          <w:szCs w:val="20"/>
        </w:rPr>
        <w:t xml:space="preserve"> and implemented efficient logging for debugging and tracking purposes.</w:t>
      </w:r>
    </w:p>
    <w:p w14:paraId="7DE1103F" w14:textId="36D1C140" w:rsidR="005A27A8" w:rsidRPr="005A27A8" w:rsidRDefault="005A27A8" w:rsidP="0008165A">
      <w:pPr>
        <w:pStyle w:val="ListParagraph"/>
        <w:numPr>
          <w:ilvl w:val="0"/>
          <w:numId w:val="7"/>
        </w:numPr>
        <w:pBdr>
          <w:top w:val="nil"/>
          <w:left w:val="nil"/>
          <w:bottom w:val="nil"/>
          <w:right w:val="nil"/>
          <w:between w:val="nil"/>
        </w:pBdr>
        <w:ind w:right="-330"/>
        <w:rPr>
          <w:rFonts w:asciiTheme="minorHAnsi" w:eastAsia="Cambria" w:hAnsiTheme="minorHAnsi" w:cstheme="minorHAnsi"/>
          <w:sz w:val="20"/>
          <w:szCs w:val="20"/>
        </w:rPr>
      </w:pPr>
      <w:r w:rsidRPr="005A27A8">
        <w:rPr>
          <w:rFonts w:asciiTheme="minorHAnsi" w:eastAsia="Cambria" w:hAnsiTheme="minorHAnsi" w:cstheme="minorHAnsi"/>
          <w:sz w:val="20"/>
          <w:szCs w:val="20"/>
        </w:rPr>
        <w:t>Created detailed tracking sheets for task progress and generated regular reports on project status.</w:t>
      </w:r>
    </w:p>
    <w:p w14:paraId="3E3929DD" w14:textId="0CFA00AF" w:rsidR="005A27A8" w:rsidRPr="005A27A8" w:rsidRDefault="005A27A8" w:rsidP="0008165A">
      <w:pPr>
        <w:pStyle w:val="ListParagraph"/>
        <w:numPr>
          <w:ilvl w:val="0"/>
          <w:numId w:val="7"/>
        </w:numPr>
        <w:pBdr>
          <w:top w:val="nil"/>
          <w:left w:val="nil"/>
          <w:bottom w:val="nil"/>
          <w:right w:val="nil"/>
          <w:between w:val="nil"/>
        </w:pBdr>
        <w:ind w:right="-330"/>
        <w:rPr>
          <w:rFonts w:asciiTheme="minorHAnsi" w:eastAsia="Cambria" w:hAnsiTheme="minorHAnsi" w:cstheme="minorHAnsi"/>
          <w:sz w:val="20"/>
          <w:szCs w:val="20"/>
        </w:rPr>
      </w:pPr>
      <w:r w:rsidRPr="005A27A8">
        <w:rPr>
          <w:rFonts w:asciiTheme="minorHAnsi" w:eastAsia="Cambria" w:hAnsiTheme="minorHAnsi" w:cstheme="minorHAnsi"/>
          <w:sz w:val="20"/>
          <w:szCs w:val="20"/>
        </w:rPr>
        <w:t xml:space="preserve">Worked with </w:t>
      </w:r>
      <w:r w:rsidRPr="005A27A8">
        <w:rPr>
          <w:rFonts w:asciiTheme="minorHAnsi" w:eastAsia="Cambria" w:hAnsiTheme="minorHAnsi" w:cstheme="minorHAnsi"/>
          <w:b/>
          <w:bCs/>
          <w:sz w:val="20"/>
          <w:szCs w:val="20"/>
        </w:rPr>
        <w:t>Cassandra</w:t>
      </w:r>
      <w:r w:rsidRPr="005A27A8">
        <w:rPr>
          <w:rFonts w:asciiTheme="minorHAnsi" w:eastAsia="Cambria" w:hAnsiTheme="minorHAnsi" w:cstheme="minorHAnsi"/>
          <w:sz w:val="20"/>
          <w:szCs w:val="20"/>
        </w:rPr>
        <w:t xml:space="preserve"> and </w:t>
      </w:r>
      <w:r w:rsidRPr="005A27A8">
        <w:rPr>
          <w:rFonts w:asciiTheme="minorHAnsi" w:eastAsia="Cambria" w:hAnsiTheme="minorHAnsi" w:cstheme="minorHAnsi"/>
          <w:b/>
          <w:bCs/>
          <w:sz w:val="20"/>
          <w:szCs w:val="20"/>
        </w:rPr>
        <w:t>NoSQL databases</w:t>
      </w:r>
      <w:r w:rsidRPr="005A27A8">
        <w:rPr>
          <w:rFonts w:asciiTheme="minorHAnsi" w:eastAsia="Cambria" w:hAnsiTheme="minorHAnsi" w:cstheme="minorHAnsi"/>
          <w:sz w:val="20"/>
          <w:szCs w:val="20"/>
        </w:rPr>
        <w:t xml:space="preserve"> for handling large-scale data storage and retrieval.</w:t>
      </w:r>
    </w:p>
    <w:p w14:paraId="37DBB28C" w14:textId="0D287BDC" w:rsidR="005A27A8" w:rsidRPr="005A27A8" w:rsidRDefault="005A27A8" w:rsidP="0008165A">
      <w:pPr>
        <w:pStyle w:val="ListParagraph"/>
        <w:numPr>
          <w:ilvl w:val="0"/>
          <w:numId w:val="7"/>
        </w:numPr>
        <w:pBdr>
          <w:top w:val="nil"/>
          <w:left w:val="nil"/>
          <w:bottom w:val="nil"/>
          <w:right w:val="nil"/>
          <w:between w:val="nil"/>
        </w:pBdr>
        <w:ind w:right="-330"/>
        <w:contextualSpacing w:val="0"/>
        <w:rPr>
          <w:rFonts w:asciiTheme="minorHAnsi" w:eastAsia="Cambria" w:hAnsiTheme="minorHAnsi" w:cstheme="minorHAnsi"/>
          <w:sz w:val="20"/>
          <w:szCs w:val="20"/>
        </w:rPr>
      </w:pPr>
      <w:r w:rsidRPr="005A27A8">
        <w:rPr>
          <w:rFonts w:asciiTheme="minorHAnsi" w:eastAsia="Cambria" w:hAnsiTheme="minorHAnsi" w:cstheme="minorHAnsi"/>
          <w:sz w:val="20"/>
          <w:szCs w:val="20"/>
        </w:rPr>
        <w:t xml:space="preserve">Developed </w:t>
      </w:r>
      <w:r w:rsidRPr="005A27A8">
        <w:rPr>
          <w:rFonts w:asciiTheme="minorHAnsi" w:eastAsia="Cambria" w:hAnsiTheme="minorHAnsi" w:cstheme="minorHAnsi"/>
          <w:b/>
          <w:bCs/>
          <w:sz w:val="20"/>
          <w:szCs w:val="20"/>
        </w:rPr>
        <w:t>Kafka</w:t>
      </w:r>
      <w:r w:rsidRPr="005A27A8">
        <w:rPr>
          <w:rFonts w:asciiTheme="minorHAnsi" w:eastAsia="Cambria" w:hAnsiTheme="minorHAnsi" w:cstheme="minorHAnsi"/>
          <w:sz w:val="20"/>
          <w:szCs w:val="20"/>
        </w:rPr>
        <w:t xml:space="preserve"> integration for message handling and implemented modules to integrate with </w:t>
      </w:r>
      <w:r w:rsidRPr="005A27A8">
        <w:rPr>
          <w:rFonts w:asciiTheme="minorHAnsi" w:eastAsia="Cambria" w:hAnsiTheme="minorHAnsi" w:cstheme="minorHAnsi"/>
          <w:b/>
          <w:bCs/>
          <w:sz w:val="20"/>
          <w:szCs w:val="20"/>
        </w:rPr>
        <w:t>Node.js</w:t>
      </w:r>
      <w:r w:rsidRPr="005A27A8">
        <w:rPr>
          <w:rFonts w:asciiTheme="minorHAnsi" w:eastAsia="Cambria" w:hAnsiTheme="minorHAnsi" w:cstheme="minorHAnsi"/>
          <w:sz w:val="20"/>
          <w:szCs w:val="20"/>
        </w:rPr>
        <w:t xml:space="preserve"> for seamless requirements</w:t>
      </w:r>
    </w:p>
    <w:p w14:paraId="0F856AEB" w14:textId="0C637637" w:rsidR="006B2868" w:rsidRPr="00000561" w:rsidRDefault="006B2868" w:rsidP="0008165A">
      <w:pPr>
        <w:tabs>
          <w:tab w:val="left" w:pos="1716"/>
        </w:tabs>
        <w:rPr>
          <w:rFonts w:asciiTheme="minorHAnsi" w:hAnsiTheme="minorHAnsi" w:cstheme="minorHAnsi"/>
          <w:sz w:val="20"/>
          <w:szCs w:val="20"/>
        </w:rPr>
      </w:pPr>
    </w:p>
    <w:p w14:paraId="0564662A" w14:textId="60873E27" w:rsidR="00365BA8" w:rsidRPr="00000561" w:rsidRDefault="006B2868" w:rsidP="0008165A">
      <w:pPr>
        <w:tabs>
          <w:tab w:val="left" w:pos="1716"/>
        </w:tabs>
        <w:rPr>
          <w:rFonts w:asciiTheme="minorHAnsi" w:eastAsia="Cambria" w:hAnsiTheme="minorHAnsi" w:cstheme="minorHAnsi"/>
          <w:sz w:val="20"/>
          <w:szCs w:val="20"/>
        </w:rPr>
      </w:pPr>
      <w:r w:rsidRPr="00000561">
        <w:rPr>
          <w:rFonts w:asciiTheme="minorHAnsi" w:hAnsiTheme="minorHAnsi" w:cstheme="minorHAnsi"/>
          <w:b/>
          <w:sz w:val="20"/>
          <w:szCs w:val="20"/>
        </w:rPr>
        <w:t>Environment</w:t>
      </w:r>
      <w:r w:rsidRPr="00000561">
        <w:rPr>
          <w:rFonts w:asciiTheme="minorHAnsi" w:hAnsiTheme="minorHAnsi" w:cstheme="minorHAnsi"/>
          <w:sz w:val="20"/>
          <w:szCs w:val="20"/>
        </w:rPr>
        <w:t xml:space="preserve">: </w:t>
      </w:r>
      <w:r w:rsidR="002321BE" w:rsidRPr="00000561">
        <w:rPr>
          <w:rFonts w:asciiTheme="minorHAnsi" w:eastAsia="Cambria" w:hAnsiTheme="minorHAnsi" w:cstheme="minorHAnsi"/>
          <w:sz w:val="20"/>
          <w:szCs w:val="20"/>
        </w:rPr>
        <w:t>Java, J2EE, Core Java, Multithreading, HTML5, CSS3, React JS, JDBC, JSP, Shell script, Servlet, Node JS, AWS, UML, Micro services, Spring Framework, Hibernate, Kafka, Cassandra, NoSQL, Spring Boot, XML, Maven, Jenkins, Perl, Oracle 12c, JBoss, SDLC methodologies, Log4j, Splunk, Rational Application Developer 7.0, JUnit, GIT, Restful, Eclipse IDE.</w:t>
      </w:r>
    </w:p>
    <w:p w14:paraId="43FDEF81" w14:textId="77777777" w:rsidR="002321BE" w:rsidRPr="00000561" w:rsidRDefault="002321BE" w:rsidP="0008165A">
      <w:pPr>
        <w:tabs>
          <w:tab w:val="left" w:pos="1716"/>
        </w:tabs>
        <w:rPr>
          <w:rFonts w:asciiTheme="minorHAnsi" w:eastAsia="Cambria" w:hAnsiTheme="minorHAnsi" w:cstheme="minorHAnsi"/>
          <w:sz w:val="20"/>
          <w:szCs w:val="20"/>
        </w:rPr>
      </w:pPr>
    </w:p>
    <w:p w14:paraId="6C49521A" w14:textId="77777777" w:rsidR="002321BE" w:rsidRPr="00000561" w:rsidRDefault="002321BE" w:rsidP="0008165A">
      <w:pPr>
        <w:rPr>
          <w:rFonts w:asciiTheme="minorHAnsi" w:hAnsiTheme="minorHAnsi" w:cstheme="minorHAnsi"/>
          <w:b/>
          <w:sz w:val="20"/>
          <w:szCs w:val="20"/>
        </w:rPr>
      </w:pPr>
    </w:p>
    <w:p w14:paraId="77622350" w14:textId="46582DDC" w:rsidR="002321BE" w:rsidRPr="00000561" w:rsidRDefault="002321BE" w:rsidP="0008165A">
      <w:pPr>
        <w:rPr>
          <w:rFonts w:asciiTheme="minorHAnsi" w:hAnsiTheme="minorHAnsi" w:cstheme="minorHAnsi"/>
          <w:b/>
          <w:sz w:val="20"/>
          <w:szCs w:val="20"/>
        </w:rPr>
      </w:pPr>
      <w:r w:rsidRPr="00000561">
        <w:rPr>
          <w:rFonts w:asciiTheme="minorHAnsi" w:hAnsiTheme="minorHAnsi" w:cstheme="minorHAnsi"/>
          <w:b/>
          <w:sz w:val="20"/>
          <w:szCs w:val="20"/>
        </w:rPr>
        <w:t xml:space="preserve">Client Name: </w:t>
      </w:r>
      <w:r w:rsidRPr="00000561">
        <w:rPr>
          <w:rFonts w:asciiTheme="minorHAnsi" w:eastAsia="Arial Unicode MS" w:hAnsiTheme="minorHAnsi" w:cstheme="minorHAnsi"/>
          <w:b/>
          <w:sz w:val="20"/>
          <w:szCs w:val="20"/>
        </w:rPr>
        <w:t xml:space="preserve">Vanguard, Malvern, PA                                                                                                       </w:t>
      </w:r>
      <w:r w:rsidR="00000561">
        <w:rPr>
          <w:rFonts w:asciiTheme="minorHAnsi" w:eastAsia="Arial Unicode MS" w:hAnsiTheme="minorHAnsi" w:cstheme="minorHAnsi"/>
          <w:b/>
          <w:sz w:val="20"/>
          <w:szCs w:val="20"/>
        </w:rPr>
        <w:tab/>
      </w:r>
      <w:r w:rsidR="00000561">
        <w:rPr>
          <w:rFonts w:asciiTheme="minorHAnsi" w:eastAsia="Arial Unicode MS" w:hAnsiTheme="minorHAnsi" w:cstheme="minorHAnsi"/>
          <w:b/>
          <w:sz w:val="20"/>
          <w:szCs w:val="20"/>
        </w:rPr>
        <w:tab/>
        <w:t xml:space="preserve">       </w:t>
      </w:r>
      <w:r w:rsidRPr="00000561">
        <w:rPr>
          <w:rFonts w:asciiTheme="minorHAnsi" w:hAnsiTheme="minorHAnsi" w:cstheme="minorHAnsi"/>
          <w:b/>
          <w:sz w:val="20"/>
          <w:szCs w:val="20"/>
        </w:rPr>
        <w:t>Jun’2020 – Oct’2021</w:t>
      </w:r>
    </w:p>
    <w:p w14:paraId="54E30606" w14:textId="0CACAB52" w:rsidR="00B06470" w:rsidRPr="00000561" w:rsidRDefault="00D27900" w:rsidP="0008165A">
      <w:pPr>
        <w:rPr>
          <w:rFonts w:asciiTheme="minorHAnsi" w:hAnsiTheme="minorHAnsi" w:cstheme="minorHAnsi"/>
          <w:b/>
          <w:sz w:val="20"/>
          <w:szCs w:val="20"/>
        </w:rPr>
      </w:pPr>
      <w:r w:rsidRPr="00000561">
        <w:rPr>
          <w:rFonts w:asciiTheme="minorHAnsi" w:hAnsiTheme="minorHAnsi" w:cstheme="minorHAnsi"/>
          <w:b/>
          <w:sz w:val="20"/>
          <w:szCs w:val="20"/>
        </w:rPr>
        <w:t>Role: FullStack Java Developer</w:t>
      </w:r>
    </w:p>
    <w:p w14:paraId="39D3C5A0" w14:textId="7109A557" w:rsidR="00B06470" w:rsidRPr="00000561" w:rsidRDefault="002321BE" w:rsidP="0008165A">
      <w:pPr>
        <w:rPr>
          <w:rFonts w:asciiTheme="minorHAnsi" w:hAnsiTheme="minorHAnsi" w:cstheme="minorHAnsi"/>
          <w:b/>
          <w:sz w:val="20"/>
          <w:szCs w:val="20"/>
        </w:rPr>
      </w:pPr>
      <w:r w:rsidRPr="00000561">
        <w:rPr>
          <w:rFonts w:asciiTheme="minorHAnsi" w:hAnsiTheme="minorHAnsi" w:cstheme="minorHAnsi"/>
          <w:b/>
          <w:sz w:val="20"/>
          <w:szCs w:val="20"/>
        </w:rPr>
        <w:t>Responsibilities</w:t>
      </w:r>
      <w:r w:rsidR="00B06470" w:rsidRPr="00000561">
        <w:rPr>
          <w:rFonts w:asciiTheme="minorHAnsi" w:hAnsiTheme="minorHAnsi" w:cstheme="minorHAnsi"/>
          <w:b/>
          <w:sz w:val="20"/>
          <w:szCs w:val="20"/>
        </w:rPr>
        <w:t xml:space="preserve">: </w:t>
      </w:r>
    </w:p>
    <w:p w14:paraId="19F3186D" w14:textId="066C5919" w:rsidR="00992935" w:rsidRPr="00992935" w:rsidRDefault="00992935" w:rsidP="0008165A">
      <w:pPr>
        <w:pStyle w:val="ListParagraph"/>
        <w:numPr>
          <w:ilvl w:val="0"/>
          <w:numId w:val="8"/>
        </w:numPr>
        <w:rPr>
          <w:rFonts w:asciiTheme="minorHAnsi" w:hAnsiTheme="minorHAnsi" w:cstheme="minorHAnsi"/>
          <w:sz w:val="20"/>
          <w:szCs w:val="20"/>
        </w:rPr>
      </w:pPr>
      <w:r>
        <w:rPr>
          <w:rFonts w:asciiTheme="minorHAnsi" w:hAnsiTheme="minorHAnsi" w:cstheme="minorHAnsi"/>
          <w:sz w:val="20"/>
          <w:szCs w:val="20"/>
        </w:rPr>
        <w:t>I</w:t>
      </w:r>
      <w:r w:rsidRPr="00992935">
        <w:rPr>
          <w:rFonts w:asciiTheme="minorHAnsi" w:hAnsiTheme="minorHAnsi" w:cstheme="minorHAnsi"/>
          <w:sz w:val="20"/>
          <w:szCs w:val="20"/>
        </w:rPr>
        <w:t>nvolved in various phases of project development following Agile methodology.</w:t>
      </w:r>
    </w:p>
    <w:p w14:paraId="1DFCC186" w14:textId="2FE5F0D6" w:rsidR="00992935" w:rsidRPr="00992935" w:rsidRDefault="00992935" w:rsidP="0008165A">
      <w:pPr>
        <w:pStyle w:val="ListParagraph"/>
        <w:numPr>
          <w:ilvl w:val="0"/>
          <w:numId w:val="8"/>
        </w:numPr>
        <w:rPr>
          <w:rFonts w:asciiTheme="minorHAnsi" w:hAnsiTheme="minorHAnsi" w:cstheme="minorHAnsi"/>
          <w:sz w:val="20"/>
          <w:szCs w:val="20"/>
        </w:rPr>
      </w:pPr>
      <w:r w:rsidRPr="00992935">
        <w:rPr>
          <w:rFonts w:asciiTheme="minorHAnsi" w:hAnsiTheme="minorHAnsi" w:cstheme="minorHAnsi"/>
          <w:sz w:val="20"/>
          <w:szCs w:val="20"/>
        </w:rPr>
        <w:t>Built and deployed microservices using Spring Boot, Spring Cloud, and AWS Cloud.</w:t>
      </w:r>
    </w:p>
    <w:p w14:paraId="049906CD" w14:textId="51436929" w:rsidR="00992935" w:rsidRPr="00992935" w:rsidRDefault="00992935" w:rsidP="0008165A">
      <w:pPr>
        <w:pStyle w:val="ListParagraph"/>
        <w:numPr>
          <w:ilvl w:val="0"/>
          <w:numId w:val="8"/>
        </w:numPr>
        <w:rPr>
          <w:rFonts w:asciiTheme="minorHAnsi" w:hAnsiTheme="minorHAnsi" w:cstheme="minorHAnsi"/>
          <w:sz w:val="20"/>
          <w:szCs w:val="20"/>
        </w:rPr>
      </w:pPr>
      <w:r w:rsidRPr="00992935">
        <w:rPr>
          <w:rFonts w:asciiTheme="minorHAnsi" w:hAnsiTheme="minorHAnsi" w:cstheme="minorHAnsi"/>
          <w:sz w:val="20"/>
          <w:szCs w:val="20"/>
        </w:rPr>
        <w:t>Developed utility Java components, integrated with Hibernate using Spring framework.</w:t>
      </w:r>
    </w:p>
    <w:p w14:paraId="7DA6A722" w14:textId="297E6AFF" w:rsidR="00992935" w:rsidRPr="00992935" w:rsidRDefault="00992935" w:rsidP="0008165A">
      <w:pPr>
        <w:pStyle w:val="ListParagraph"/>
        <w:numPr>
          <w:ilvl w:val="0"/>
          <w:numId w:val="8"/>
        </w:numPr>
        <w:rPr>
          <w:rFonts w:asciiTheme="minorHAnsi" w:hAnsiTheme="minorHAnsi" w:cstheme="minorHAnsi"/>
          <w:sz w:val="20"/>
          <w:szCs w:val="20"/>
        </w:rPr>
      </w:pPr>
      <w:r w:rsidRPr="00992935">
        <w:rPr>
          <w:rFonts w:asciiTheme="minorHAnsi" w:hAnsiTheme="minorHAnsi" w:cstheme="minorHAnsi"/>
          <w:sz w:val="20"/>
          <w:szCs w:val="20"/>
        </w:rPr>
        <w:t>Used Spring Dependency Injection to integrate Hibernate DAO with the business layer.</w:t>
      </w:r>
    </w:p>
    <w:p w14:paraId="7D66BA2F" w14:textId="67F05D30" w:rsidR="00992935" w:rsidRPr="00992935" w:rsidRDefault="00992935" w:rsidP="0008165A">
      <w:pPr>
        <w:pStyle w:val="ListParagraph"/>
        <w:numPr>
          <w:ilvl w:val="0"/>
          <w:numId w:val="8"/>
        </w:numPr>
        <w:rPr>
          <w:rFonts w:asciiTheme="minorHAnsi" w:hAnsiTheme="minorHAnsi" w:cstheme="minorHAnsi"/>
          <w:sz w:val="20"/>
          <w:szCs w:val="20"/>
        </w:rPr>
      </w:pPr>
      <w:r w:rsidRPr="00992935">
        <w:rPr>
          <w:rFonts w:asciiTheme="minorHAnsi" w:hAnsiTheme="minorHAnsi" w:cstheme="minorHAnsi"/>
          <w:sz w:val="20"/>
          <w:szCs w:val="20"/>
        </w:rPr>
        <w:t>Designed the front-end using Angular 6/8/9, HTML5, CSS3, JavaScript, AJAX, jQuery, JSP, and Spring Tag Libraries.</w:t>
      </w:r>
    </w:p>
    <w:p w14:paraId="6901A092" w14:textId="7EF7C53E" w:rsidR="00992935" w:rsidRPr="00992935" w:rsidRDefault="00992935" w:rsidP="0008165A">
      <w:pPr>
        <w:pStyle w:val="ListParagraph"/>
        <w:numPr>
          <w:ilvl w:val="0"/>
          <w:numId w:val="8"/>
        </w:numPr>
        <w:rPr>
          <w:rFonts w:asciiTheme="minorHAnsi" w:hAnsiTheme="minorHAnsi" w:cstheme="minorHAnsi"/>
          <w:sz w:val="20"/>
          <w:szCs w:val="20"/>
        </w:rPr>
      </w:pPr>
      <w:r w:rsidRPr="00992935">
        <w:rPr>
          <w:rFonts w:asciiTheme="minorHAnsi" w:hAnsiTheme="minorHAnsi" w:cstheme="minorHAnsi"/>
          <w:sz w:val="20"/>
          <w:szCs w:val="20"/>
        </w:rPr>
        <w:lastRenderedPageBreak/>
        <w:t>Implemented search functionality using Angular 8/9 and Node.js.</w:t>
      </w:r>
    </w:p>
    <w:p w14:paraId="7E79F8D9" w14:textId="12D7AECC" w:rsidR="00992935" w:rsidRPr="00992935" w:rsidRDefault="00992935" w:rsidP="0008165A">
      <w:pPr>
        <w:pStyle w:val="ListParagraph"/>
        <w:numPr>
          <w:ilvl w:val="0"/>
          <w:numId w:val="8"/>
        </w:numPr>
        <w:rPr>
          <w:rFonts w:asciiTheme="minorHAnsi" w:hAnsiTheme="minorHAnsi" w:cstheme="minorHAnsi"/>
          <w:sz w:val="20"/>
          <w:szCs w:val="20"/>
        </w:rPr>
      </w:pPr>
      <w:r w:rsidRPr="00992935">
        <w:rPr>
          <w:rFonts w:asciiTheme="minorHAnsi" w:hAnsiTheme="minorHAnsi" w:cstheme="minorHAnsi"/>
          <w:sz w:val="20"/>
          <w:szCs w:val="20"/>
        </w:rPr>
        <w:t>Built microservice architecture with Spring Boot, REST, and Apache Kafka.</w:t>
      </w:r>
    </w:p>
    <w:p w14:paraId="284C87AE" w14:textId="7551FA1C" w:rsidR="00992935" w:rsidRPr="00992935" w:rsidRDefault="00992935" w:rsidP="0008165A">
      <w:pPr>
        <w:pStyle w:val="ListParagraph"/>
        <w:numPr>
          <w:ilvl w:val="0"/>
          <w:numId w:val="8"/>
        </w:numPr>
        <w:rPr>
          <w:rFonts w:asciiTheme="minorHAnsi" w:hAnsiTheme="minorHAnsi" w:cstheme="minorHAnsi"/>
          <w:sz w:val="20"/>
          <w:szCs w:val="20"/>
        </w:rPr>
      </w:pPr>
      <w:r w:rsidRPr="00992935">
        <w:rPr>
          <w:rFonts w:asciiTheme="minorHAnsi" w:hAnsiTheme="minorHAnsi" w:cstheme="minorHAnsi"/>
          <w:sz w:val="20"/>
          <w:szCs w:val="20"/>
        </w:rPr>
        <w:t>Utilized Docker for containerization, deploying applications to Kubernetes clusters running on Docker Hub.</w:t>
      </w:r>
    </w:p>
    <w:p w14:paraId="1AFDF8F4" w14:textId="006A36BC" w:rsidR="00992935" w:rsidRPr="00992935" w:rsidRDefault="00992935" w:rsidP="0008165A">
      <w:pPr>
        <w:pStyle w:val="ListParagraph"/>
        <w:numPr>
          <w:ilvl w:val="0"/>
          <w:numId w:val="8"/>
        </w:numPr>
        <w:rPr>
          <w:rFonts w:asciiTheme="minorHAnsi" w:hAnsiTheme="minorHAnsi" w:cstheme="minorHAnsi"/>
          <w:sz w:val="20"/>
          <w:szCs w:val="20"/>
        </w:rPr>
      </w:pPr>
      <w:r w:rsidRPr="00992935">
        <w:rPr>
          <w:rFonts w:asciiTheme="minorHAnsi" w:hAnsiTheme="minorHAnsi" w:cstheme="minorHAnsi"/>
          <w:sz w:val="20"/>
          <w:szCs w:val="20"/>
        </w:rPr>
        <w:t>Leveraged Git for version control and worked with Docker Engine and Kubernetes for container orchestration.</w:t>
      </w:r>
    </w:p>
    <w:p w14:paraId="1C445AD8" w14:textId="4B0E277A" w:rsidR="00992935" w:rsidRPr="00992935" w:rsidRDefault="00992935" w:rsidP="0008165A">
      <w:pPr>
        <w:pStyle w:val="ListParagraph"/>
        <w:numPr>
          <w:ilvl w:val="0"/>
          <w:numId w:val="8"/>
        </w:numPr>
        <w:rPr>
          <w:rFonts w:asciiTheme="minorHAnsi" w:hAnsiTheme="minorHAnsi" w:cstheme="minorHAnsi"/>
          <w:sz w:val="20"/>
          <w:szCs w:val="20"/>
        </w:rPr>
      </w:pPr>
      <w:r w:rsidRPr="00992935">
        <w:rPr>
          <w:rFonts w:asciiTheme="minorHAnsi" w:hAnsiTheme="minorHAnsi" w:cstheme="minorHAnsi"/>
          <w:sz w:val="20"/>
          <w:szCs w:val="20"/>
        </w:rPr>
        <w:t>Developed RESTful Web Services and used Angular reactive forms for validation.</w:t>
      </w:r>
    </w:p>
    <w:p w14:paraId="055DDEC6" w14:textId="09A5C486" w:rsidR="00992935" w:rsidRPr="00992935" w:rsidRDefault="00992935" w:rsidP="0008165A">
      <w:pPr>
        <w:pStyle w:val="ListParagraph"/>
        <w:numPr>
          <w:ilvl w:val="0"/>
          <w:numId w:val="8"/>
        </w:numPr>
        <w:rPr>
          <w:rFonts w:asciiTheme="minorHAnsi" w:hAnsiTheme="minorHAnsi" w:cstheme="minorHAnsi"/>
          <w:sz w:val="20"/>
          <w:szCs w:val="20"/>
        </w:rPr>
      </w:pPr>
      <w:r w:rsidRPr="00992935">
        <w:rPr>
          <w:rFonts w:asciiTheme="minorHAnsi" w:hAnsiTheme="minorHAnsi" w:cstheme="minorHAnsi"/>
          <w:sz w:val="20"/>
          <w:szCs w:val="20"/>
        </w:rPr>
        <w:t>Enhanced code quality by integrating Jest unit tests into the CI/CD pipeline.</w:t>
      </w:r>
    </w:p>
    <w:p w14:paraId="7D37FE49" w14:textId="27AC44A4" w:rsidR="00992935" w:rsidRPr="00992935" w:rsidRDefault="00992935" w:rsidP="0008165A">
      <w:pPr>
        <w:pStyle w:val="ListParagraph"/>
        <w:numPr>
          <w:ilvl w:val="0"/>
          <w:numId w:val="8"/>
        </w:numPr>
        <w:rPr>
          <w:rFonts w:asciiTheme="minorHAnsi" w:hAnsiTheme="minorHAnsi" w:cstheme="minorHAnsi"/>
          <w:sz w:val="20"/>
          <w:szCs w:val="20"/>
        </w:rPr>
      </w:pPr>
      <w:r w:rsidRPr="00992935">
        <w:rPr>
          <w:rFonts w:asciiTheme="minorHAnsi" w:hAnsiTheme="minorHAnsi" w:cstheme="minorHAnsi"/>
          <w:sz w:val="20"/>
          <w:szCs w:val="20"/>
        </w:rPr>
        <w:t>Automated end-to-end tests using Cucumber with Selenium WebDriver.</w:t>
      </w:r>
    </w:p>
    <w:p w14:paraId="682324BD" w14:textId="7350B1A1" w:rsidR="00992935" w:rsidRPr="00992935" w:rsidRDefault="00992935" w:rsidP="0008165A">
      <w:pPr>
        <w:pStyle w:val="ListParagraph"/>
        <w:numPr>
          <w:ilvl w:val="0"/>
          <w:numId w:val="8"/>
        </w:numPr>
        <w:rPr>
          <w:rFonts w:asciiTheme="minorHAnsi" w:hAnsiTheme="minorHAnsi" w:cstheme="minorHAnsi"/>
          <w:sz w:val="20"/>
          <w:szCs w:val="20"/>
        </w:rPr>
      </w:pPr>
      <w:r w:rsidRPr="00992935">
        <w:rPr>
          <w:rFonts w:asciiTheme="minorHAnsi" w:hAnsiTheme="minorHAnsi" w:cstheme="minorHAnsi"/>
          <w:sz w:val="20"/>
          <w:szCs w:val="20"/>
        </w:rPr>
        <w:t>Improved user experience through new features designed with MVC frameworks like Express.js and Node.js.</w:t>
      </w:r>
    </w:p>
    <w:p w14:paraId="274547FE" w14:textId="103490A0" w:rsidR="00992935" w:rsidRPr="00992935" w:rsidRDefault="00992935" w:rsidP="0008165A">
      <w:pPr>
        <w:pStyle w:val="ListParagraph"/>
        <w:numPr>
          <w:ilvl w:val="0"/>
          <w:numId w:val="8"/>
        </w:numPr>
        <w:rPr>
          <w:rFonts w:asciiTheme="minorHAnsi" w:hAnsiTheme="minorHAnsi" w:cstheme="minorHAnsi"/>
          <w:sz w:val="20"/>
          <w:szCs w:val="20"/>
        </w:rPr>
      </w:pPr>
      <w:r w:rsidRPr="00992935">
        <w:rPr>
          <w:rFonts w:asciiTheme="minorHAnsi" w:hAnsiTheme="minorHAnsi" w:cstheme="minorHAnsi"/>
          <w:sz w:val="20"/>
          <w:szCs w:val="20"/>
        </w:rPr>
        <w:t>Implemented AWS IAM for managing application credentials on EC2 instances.</w:t>
      </w:r>
    </w:p>
    <w:p w14:paraId="27E7B33E" w14:textId="0DDB9119" w:rsidR="00992935" w:rsidRPr="00992935" w:rsidRDefault="00992935" w:rsidP="0008165A">
      <w:pPr>
        <w:pStyle w:val="ListParagraph"/>
        <w:numPr>
          <w:ilvl w:val="0"/>
          <w:numId w:val="8"/>
        </w:numPr>
        <w:rPr>
          <w:rFonts w:asciiTheme="minorHAnsi" w:hAnsiTheme="minorHAnsi" w:cstheme="minorHAnsi"/>
          <w:sz w:val="20"/>
          <w:szCs w:val="20"/>
        </w:rPr>
      </w:pPr>
      <w:r w:rsidRPr="00992935">
        <w:rPr>
          <w:rFonts w:asciiTheme="minorHAnsi" w:hAnsiTheme="minorHAnsi" w:cstheme="minorHAnsi"/>
          <w:sz w:val="20"/>
          <w:szCs w:val="20"/>
        </w:rPr>
        <w:t>Developed business logic using POJOs and integrated Spring Boot for dependency injection.</w:t>
      </w:r>
    </w:p>
    <w:p w14:paraId="7ED40E70" w14:textId="167B3F97" w:rsidR="00992935" w:rsidRPr="00992935" w:rsidRDefault="00992935" w:rsidP="0008165A">
      <w:pPr>
        <w:pStyle w:val="ListParagraph"/>
        <w:numPr>
          <w:ilvl w:val="0"/>
          <w:numId w:val="8"/>
        </w:numPr>
        <w:rPr>
          <w:rFonts w:asciiTheme="minorHAnsi" w:hAnsiTheme="minorHAnsi" w:cstheme="minorHAnsi"/>
          <w:sz w:val="20"/>
          <w:szCs w:val="20"/>
        </w:rPr>
      </w:pPr>
      <w:r w:rsidRPr="00992935">
        <w:rPr>
          <w:rFonts w:asciiTheme="minorHAnsi" w:hAnsiTheme="minorHAnsi" w:cstheme="minorHAnsi"/>
          <w:sz w:val="20"/>
          <w:szCs w:val="20"/>
        </w:rPr>
        <w:t>Configured Jenkins jobs for application deployment in AWS cloud environments.</w:t>
      </w:r>
    </w:p>
    <w:p w14:paraId="283AD261" w14:textId="1F9124C5" w:rsidR="00992935" w:rsidRPr="00992935" w:rsidRDefault="00992935" w:rsidP="0008165A">
      <w:pPr>
        <w:pStyle w:val="ListParagraph"/>
        <w:numPr>
          <w:ilvl w:val="0"/>
          <w:numId w:val="8"/>
        </w:numPr>
        <w:rPr>
          <w:rFonts w:asciiTheme="minorHAnsi" w:hAnsiTheme="minorHAnsi" w:cstheme="minorHAnsi"/>
          <w:sz w:val="20"/>
          <w:szCs w:val="20"/>
        </w:rPr>
      </w:pPr>
      <w:r w:rsidRPr="00992935">
        <w:rPr>
          <w:rFonts w:asciiTheme="minorHAnsi" w:hAnsiTheme="minorHAnsi" w:cstheme="minorHAnsi"/>
          <w:sz w:val="20"/>
          <w:szCs w:val="20"/>
        </w:rPr>
        <w:t>Created and managed databases, triggers, stored procedures, and SQL queries in Oracle using the Toad tool.</w:t>
      </w:r>
    </w:p>
    <w:p w14:paraId="73A59818" w14:textId="349CAE2B" w:rsidR="00992935" w:rsidRPr="00992935" w:rsidRDefault="00992935" w:rsidP="0008165A">
      <w:pPr>
        <w:pStyle w:val="ListParagraph"/>
        <w:numPr>
          <w:ilvl w:val="0"/>
          <w:numId w:val="8"/>
        </w:numPr>
        <w:rPr>
          <w:rFonts w:asciiTheme="minorHAnsi" w:hAnsiTheme="minorHAnsi" w:cstheme="minorHAnsi"/>
          <w:sz w:val="20"/>
          <w:szCs w:val="20"/>
        </w:rPr>
      </w:pPr>
      <w:r w:rsidRPr="00992935">
        <w:rPr>
          <w:rFonts w:asciiTheme="minorHAnsi" w:hAnsiTheme="minorHAnsi" w:cstheme="minorHAnsi"/>
          <w:sz w:val="20"/>
          <w:szCs w:val="20"/>
        </w:rPr>
        <w:t>Used Angular HTTP services for server communication and improved UI responsiveness.</w:t>
      </w:r>
    </w:p>
    <w:p w14:paraId="32C8CE26" w14:textId="19D7CAD4" w:rsidR="00992935" w:rsidRPr="00992935" w:rsidRDefault="00992935" w:rsidP="0008165A">
      <w:pPr>
        <w:pStyle w:val="ListParagraph"/>
        <w:numPr>
          <w:ilvl w:val="0"/>
          <w:numId w:val="8"/>
        </w:numPr>
        <w:rPr>
          <w:rFonts w:asciiTheme="minorHAnsi" w:hAnsiTheme="minorHAnsi" w:cstheme="minorHAnsi"/>
          <w:sz w:val="20"/>
          <w:szCs w:val="20"/>
        </w:rPr>
      </w:pPr>
      <w:r w:rsidRPr="00992935">
        <w:rPr>
          <w:rFonts w:asciiTheme="minorHAnsi" w:hAnsiTheme="minorHAnsi" w:cstheme="minorHAnsi"/>
          <w:sz w:val="20"/>
          <w:szCs w:val="20"/>
        </w:rPr>
        <w:t>Created and executed API tests using Karate for robust validation and improved test coverage.</w:t>
      </w:r>
    </w:p>
    <w:p w14:paraId="5C996457" w14:textId="61EA6DC2" w:rsidR="00992935" w:rsidRPr="00992935" w:rsidRDefault="00992935" w:rsidP="0008165A">
      <w:pPr>
        <w:pStyle w:val="ListParagraph"/>
        <w:numPr>
          <w:ilvl w:val="0"/>
          <w:numId w:val="8"/>
        </w:numPr>
        <w:rPr>
          <w:rFonts w:asciiTheme="minorHAnsi" w:hAnsiTheme="minorHAnsi" w:cstheme="minorHAnsi"/>
          <w:sz w:val="20"/>
          <w:szCs w:val="20"/>
        </w:rPr>
      </w:pPr>
      <w:r w:rsidRPr="00992935">
        <w:rPr>
          <w:rFonts w:asciiTheme="minorHAnsi" w:hAnsiTheme="minorHAnsi" w:cstheme="minorHAnsi"/>
          <w:sz w:val="20"/>
          <w:szCs w:val="20"/>
        </w:rPr>
        <w:t>Deployed and tested applications in AWS environments using Jenkins and Docker.</w:t>
      </w:r>
    </w:p>
    <w:p w14:paraId="03AB43F6" w14:textId="54A26F31" w:rsidR="00992935" w:rsidRPr="00992935" w:rsidRDefault="00992935" w:rsidP="0008165A">
      <w:pPr>
        <w:pStyle w:val="ListParagraph"/>
        <w:numPr>
          <w:ilvl w:val="0"/>
          <w:numId w:val="8"/>
        </w:numPr>
        <w:rPr>
          <w:rFonts w:asciiTheme="minorHAnsi" w:hAnsiTheme="minorHAnsi" w:cstheme="minorHAnsi"/>
          <w:sz w:val="20"/>
          <w:szCs w:val="20"/>
        </w:rPr>
      </w:pPr>
      <w:r w:rsidRPr="00992935">
        <w:rPr>
          <w:rFonts w:asciiTheme="minorHAnsi" w:hAnsiTheme="minorHAnsi" w:cstheme="minorHAnsi"/>
          <w:sz w:val="20"/>
          <w:szCs w:val="20"/>
        </w:rPr>
        <w:t>Created Kubernetes clusters in AWS and deployed Docker images on Kubernetes.</w:t>
      </w:r>
    </w:p>
    <w:p w14:paraId="35BFA524" w14:textId="107C1E3B" w:rsidR="00992935" w:rsidRPr="005A27A8" w:rsidRDefault="00992935" w:rsidP="0008165A">
      <w:pPr>
        <w:pStyle w:val="ListParagraph"/>
        <w:numPr>
          <w:ilvl w:val="0"/>
          <w:numId w:val="8"/>
        </w:numPr>
        <w:rPr>
          <w:rFonts w:asciiTheme="minorHAnsi" w:hAnsiTheme="minorHAnsi" w:cstheme="minorHAnsi"/>
          <w:sz w:val="20"/>
          <w:szCs w:val="20"/>
        </w:rPr>
      </w:pPr>
      <w:r w:rsidRPr="00992935">
        <w:rPr>
          <w:rFonts w:asciiTheme="minorHAnsi" w:hAnsiTheme="minorHAnsi" w:cstheme="minorHAnsi"/>
          <w:sz w:val="20"/>
          <w:szCs w:val="20"/>
        </w:rPr>
        <w:t>Implemented logging and error tracking using Log4j.</w:t>
      </w:r>
    </w:p>
    <w:p w14:paraId="024BB344" w14:textId="2D28F90B" w:rsidR="0029148C" w:rsidRPr="00000561" w:rsidRDefault="0029148C" w:rsidP="0008165A">
      <w:pPr>
        <w:rPr>
          <w:rFonts w:asciiTheme="minorHAnsi" w:hAnsiTheme="minorHAnsi" w:cstheme="minorHAnsi"/>
          <w:sz w:val="20"/>
          <w:szCs w:val="20"/>
        </w:rPr>
      </w:pPr>
    </w:p>
    <w:p w14:paraId="75E34953" w14:textId="77777777" w:rsidR="00F34E99" w:rsidRPr="00000561" w:rsidRDefault="00F34E99" w:rsidP="0008165A">
      <w:pPr>
        <w:pStyle w:val="Default"/>
        <w:spacing w:after="25"/>
        <w:rPr>
          <w:rFonts w:asciiTheme="minorHAnsi" w:hAnsiTheme="minorHAnsi" w:cstheme="minorHAnsi"/>
          <w:sz w:val="20"/>
          <w:szCs w:val="20"/>
        </w:rPr>
      </w:pPr>
    </w:p>
    <w:p w14:paraId="324BBA4C" w14:textId="5CF57DCA" w:rsidR="00B06470" w:rsidRPr="00000561" w:rsidRDefault="00B06470" w:rsidP="0008165A">
      <w:pPr>
        <w:pStyle w:val="Default"/>
        <w:spacing w:after="25"/>
        <w:rPr>
          <w:rFonts w:asciiTheme="minorHAnsi" w:hAnsiTheme="minorHAnsi" w:cstheme="minorHAnsi"/>
          <w:sz w:val="20"/>
          <w:szCs w:val="20"/>
        </w:rPr>
      </w:pPr>
      <w:r w:rsidRPr="00000561">
        <w:rPr>
          <w:rFonts w:asciiTheme="minorHAnsi" w:hAnsiTheme="minorHAnsi" w:cstheme="minorHAnsi"/>
          <w:b/>
          <w:bCs/>
          <w:sz w:val="20"/>
          <w:szCs w:val="20"/>
        </w:rPr>
        <w:t>Environment</w:t>
      </w:r>
      <w:r w:rsidRPr="00000561">
        <w:rPr>
          <w:rFonts w:asciiTheme="minorHAnsi" w:hAnsiTheme="minorHAnsi" w:cstheme="minorHAnsi"/>
          <w:sz w:val="20"/>
          <w:szCs w:val="20"/>
        </w:rPr>
        <w:t xml:space="preserve">: </w:t>
      </w:r>
      <w:r w:rsidR="002321BE" w:rsidRPr="00000561">
        <w:rPr>
          <w:rFonts w:asciiTheme="minorHAnsi" w:hAnsiTheme="minorHAnsi" w:cstheme="minorHAnsi"/>
          <w:bCs/>
          <w:sz w:val="20"/>
          <w:szCs w:val="20"/>
        </w:rPr>
        <w:t>Java, J2EE, XMI, Hibernate, SQL, PL/SQL, AWS, Spring, Spring Boot, Struts MVC, JMS,</w:t>
      </w:r>
    </w:p>
    <w:p w14:paraId="3D0CE220" w14:textId="406B5196" w:rsidR="00B06470" w:rsidRPr="00000561" w:rsidRDefault="002321BE" w:rsidP="0008165A">
      <w:pPr>
        <w:pStyle w:val="Default"/>
        <w:spacing w:after="25"/>
        <w:rPr>
          <w:rFonts w:asciiTheme="minorHAnsi" w:hAnsiTheme="minorHAnsi" w:cstheme="minorHAnsi"/>
          <w:bCs/>
        </w:rPr>
      </w:pPr>
      <w:r w:rsidRPr="00000561">
        <w:rPr>
          <w:rFonts w:asciiTheme="minorHAnsi" w:hAnsiTheme="minorHAnsi" w:cstheme="minorHAnsi"/>
          <w:bCs/>
          <w:sz w:val="20"/>
          <w:szCs w:val="20"/>
        </w:rPr>
        <w:t>Microservice, JavaScript, HTML, XMI, CSS, Bootstrap, Angular 6/8/9, MQ, Log4j, jQuery, Spring Security, JIRA, Maven, IBM Web Sphere, Junit framework, Cucumber, Mockito, Swagger UI, GIT, Eclipse, Spring 3REST, Oracle 11g</w:t>
      </w:r>
      <w:r w:rsidRPr="00000561">
        <w:rPr>
          <w:rFonts w:asciiTheme="minorHAnsi" w:hAnsiTheme="minorHAnsi" w:cstheme="minorHAnsi"/>
          <w:bCs/>
        </w:rPr>
        <w:t>.</w:t>
      </w:r>
    </w:p>
    <w:p w14:paraId="36CC7519" w14:textId="0A8EA556" w:rsidR="002321BE" w:rsidRPr="00000561" w:rsidRDefault="002321BE" w:rsidP="0008165A">
      <w:pPr>
        <w:pStyle w:val="Default"/>
        <w:spacing w:after="25"/>
        <w:rPr>
          <w:rFonts w:asciiTheme="minorHAnsi" w:hAnsiTheme="minorHAnsi" w:cstheme="minorHAnsi"/>
          <w:b/>
          <w:bCs/>
          <w:sz w:val="20"/>
          <w:szCs w:val="20"/>
        </w:rPr>
      </w:pPr>
    </w:p>
    <w:p w14:paraId="747CF008" w14:textId="62A6E003" w:rsidR="002321BE" w:rsidRPr="00000561" w:rsidRDefault="002321BE" w:rsidP="0008165A">
      <w:pPr>
        <w:pStyle w:val="Default"/>
        <w:spacing w:after="25"/>
        <w:rPr>
          <w:rFonts w:asciiTheme="minorHAnsi" w:hAnsiTheme="minorHAnsi" w:cstheme="minorHAnsi"/>
          <w:b/>
          <w:color w:val="auto"/>
          <w:sz w:val="20"/>
          <w:szCs w:val="20"/>
        </w:rPr>
      </w:pPr>
      <w:r w:rsidRPr="00000561">
        <w:rPr>
          <w:rFonts w:asciiTheme="minorHAnsi" w:hAnsiTheme="minorHAnsi" w:cstheme="minorHAnsi"/>
          <w:b/>
          <w:color w:val="auto"/>
          <w:sz w:val="20"/>
          <w:szCs w:val="20"/>
        </w:rPr>
        <w:t xml:space="preserve">Client Name: Holy Cross Health, Fort Lauderdale, FL                                                 </w:t>
      </w:r>
      <w:r w:rsidR="00000561" w:rsidRPr="00000561">
        <w:rPr>
          <w:rFonts w:asciiTheme="minorHAnsi" w:hAnsiTheme="minorHAnsi" w:cstheme="minorHAnsi"/>
          <w:b/>
          <w:color w:val="auto"/>
          <w:sz w:val="20"/>
          <w:szCs w:val="20"/>
        </w:rPr>
        <w:tab/>
      </w:r>
      <w:r w:rsidR="00000561" w:rsidRPr="00000561">
        <w:rPr>
          <w:rFonts w:asciiTheme="minorHAnsi" w:hAnsiTheme="minorHAnsi" w:cstheme="minorHAnsi"/>
          <w:b/>
          <w:color w:val="auto"/>
          <w:sz w:val="20"/>
          <w:szCs w:val="20"/>
        </w:rPr>
        <w:tab/>
      </w:r>
      <w:r w:rsidR="00000561" w:rsidRPr="00000561">
        <w:rPr>
          <w:rFonts w:asciiTheme="minorHAnsi" w:hAnsiTheme="minorHAnsi" w:cstheme="minorHAnsi"/>
          <w:b/>
          <w:color w:val="auto"/>
          <w:sz w:val="20"/>
          <w:szCs w:val="20"/>
        </w:rPr>
        <w:tab/>
      </w:r>
      <w:r w:rsidRPr="00000561">
        <w:rPr>
          <w:rFonts w:asciiTheme="minorHAnsi" w:hAnsiTheme="minorHAnsi" w:cstheme="minorHAnsi"/>
          <w:b/>
          <w:color w:val="auto"/>
          <w:sz w:val="20"/>
          <w:szCs w:val="20"/>
        </w:rPr>
        <w:t xml:space="preserve">  </w:t>
      </w:r>
      <w:r w:rsidR="00054F09">
        <w:rPr>
          <w:rFonts w:asciiTheme="minorHAnsi" w:hAnsiTheme="minorHAnsi" w:cstheme="minorHAnsi"/>
          <w:b/>
          <w:color w:val="auto"/>
          <w:sz w:val="20"/>
          <w:szCs w:val="20"/>
        </w:rPr>
        <w:t>June</w:t>
      </w:r>
      <w:r w:rsidRPr="00000561">
        <w:rPr>
          <w:rFonts w:asciiTheme="minorHAnsi" w:hAnsiTheme="minorHAnsi" w:cstheme="minorHAnsi"/>
          <w:b/>
          <w:color w:val="auto"/>
          <w:sz w:val="20"/>
          <w:szCs w:val="20"/>
        </w:rPr>
        <w:t>’201</w:t>
      </w:r>
      <w:r w:rsidR="00054F09">
        <w:rPr>
          <w:rFonts w:asciiTheme="minorHAnsi" w:hAnsiTheme="minorHAnsi" w:cstheme="minorHAnsi"/>
          <w:b/>
          <w:color w:val="auto"/>
          <w:sz w:val="20"/>
          <w:szCs w:val="20"/>
        </w:rPr>
        <w:t>9</w:t>
      </w:r>
      <w:r w:rsidRPr="00000561">
        <w:rPr>
          <w:rFonts w:asciiTheme="minorHAnsi" w:hAnsiTheme="minorHAnsi" w:cstheme="minorHAnsi"/>
          <w:b/>
          <w:color w:val="auto"/>
          <w:sz w:val="20"/>
          <w:szCs w:val="20"/>
        </w:rPr>
        <w:t>-May 2020</w:t>
      </w:r>
    </w:p>
    <w:p w14:paraId="6B33A76F" w14:textId="3020B12B" w:rsidR="00120220" w:rsidRPr="00000561" w:rsidRDefault="006A7F9A" w:rsidP="0008165A">
      <w:pPr>
        <w:rPr>
          <w:rFonts w:asciiTheme="minorHAnsi" w:hAnsiTheme="minorHAnsi" w:cstheme="minorHAnsi"/>
          <w:b/>
          <w:sz w:val="20"/>
          <w:szCs w:val="20"/>
        </w:rPr>
      </w:pPr>
      <w:r w:rsidRPr="00000561">
        <w:rPr>
          <w:rFonts w:asciiTheme="minorHAnsi" w:hAnsiTheme="minorHAnsi" w:cstheme="minorHAnsi"/>
          <w:b/>
          <w:sz w:val="20"/>
          <w:szCs w:val="20"/>
        </w:rPr>
        <w:t xml:space="preserve">Role: </w:t>
      </w:r>
      <w:r w:rsidR="002321BE" w:rsidRPr="00000561">
        <w:rPr>
          <w:rFonts w:asciiTheme="minorHAnsi" w:hAnsiTheme="minorHAnsi" w:cstheme="minorHAnsi"/>
          <w:b/>
          <w:sz w:val="20"/>
          <w:szCs w:val="20"/>
        </w:rPr>
        <w:t>Java/J2EE Developer</w:t>
      </w:r>
    </w:p>
    <w:p w14:paraId="5E46A6CE" w14:textId="791A4509" w:rsidR="002321BE" w:rsidRPr="005A27A8" w:rsidRDefault="002321BE" w:rsidP="0008165A">
      <w:pPr>
        <w:rPr>
          <w:rFonts w:asciiTheme="minorHAnsi" w:hAnsiTheme="minorHAnsi" w:cstheme="minorHAnsi"/>
          <w:b/>
          <w:sz w:val="20"/>
          <w:szCs w:val="20"/>
        </w:rPr>
      </w:pPr>
      <w:r w:rsidRPr="00000561">
        <w:rPr>
          <w:rFonts w:asciiTheme="minorHAnsi" w:hAnsiTheme="minorHAnsi" w:cstheme="minorHAnsi"/>
          <w:b/>
          <w:sz w:val="20"/>
          <w:szCs w:val="20"/>
        </w:rPr>
        <w:t>Responsibilities:</w:t>
      </w:r>
    </w:p>
    <w:p w14:paraId="7033D4A8" w14:textId="43AE3885" w:rsidR="005A27A8" w:rsidRPr="005A27A8" w:rsidRDefault="005A27A8" w:rsidP="0008165A">
      <w:pPr>
        <w:pStyle w:val="ListParagraph"/>
        <w:numPr>
          <w:ilvl w:val="0"/>
          <w:numId w:val="9"/>
        </w:numPr>
        <w:ind w:right="-330"/>
        <w:rPr>
          <w:rFonts w:asciiTheme="minorHAnsi" w:hAnsiTheme="minorHAnsi" w:cstheme="minorHAnsi"/>
          <w:sz w:val="20"/>
          <w:szCs w:val="20"/>
        </w:rPr>
      </w:pPr>
      <w:r w:rsidRPr="005A27A8">
        <w:rPr>
          <w:rFonts w:asciiTheme="minorHAnsi" w:hAnsiTheme="minorHAnsi" w:cstheme="minorHAnsi"/>
          <w:sz w:val="20"/>
          <w:szCs w:val="20"/>
        </w:rPr>
        <w:t>Gathered business requirements and documented project enhancements.</w:t>
      </w:r>
    </w:p>
    <w:p w14:paraId="0F7221BA" w14:textId="0A37372D" w:rsidR="005A27A8" w:rsidRPr="005A27A8" w:rsidRDefault="005A27A8" w:rsidP="0008165A">
      <w:pPr>
        <w:pStyle w:val="ListParagraph"/>
        <w:numPr>
          <w:ilvl w:val="0"/>
          <w:numId w:val="9"/>
        </w:numPr>
        <w:ind w:right="-330"/>
        <w:rPr>
          <w:rFonts w:asciiTheme="minorHAnsi" w:hAnsiTheme="minorHAnsi" w:cstheme="minorHAnsi"/>
          <w:sz w:val="20"/>
          <w:szCs w:val="20"/>
        </w:rPr>
      </w:pPr>
      <w:r w:rsidRPr="005A27A8">
        <w:rPr>
          <w:rFonts w:asciiTheme="minorHAnsi" w:hAnsiTheme="minorHAnsi" w:cstheme="minorHAnsi"/>
          <w:sz w:val="20"/>
          <w:szCs w:val="20"/>
        </w:rPr>
        <w:t>Developed REST APIs in Spring Boot and Node.js to interact between microservices and the front end.</w:t>
      </w:r>
    </w:p>
    <w:p w14:paraId="2884973E" w14:textId="645D16F4" w:rsidR="005A27A8" w:rsidRPr="005A27A8" w:rsidRDefault="005A27A8" w:rsidP="0008165A">
      <w:pPr>
        <w:pStyle w:val="ListParagraph"/>
        <w:numPr>
          <w:ilvl w:val="0"/>
          <w:numId w:val="9"/>
        </w:numPr>
        <w:ind w:right="-330"/>
        <w:rPr>
          <w:rFonts w:asciiTheme="minorHAnsi" w:hAnsiTheme="minorHAnsi" w:cstheme="minorHAnsi"/>
          <w:sz w:val="20"/>
          <w:szCs w:val="20"/>
        </w:rPr>
      </w:pPr>
      <w:r w:rsidRPr="005A27A8">
        <w:rPr>
          <w:rFonts w:asciiTheme="minorHAnsi" w:hAnsiTheme="minorHAnsi" w:cstheme="minorHAnsi"/>
          <w:sz w:val="20"/>
          <w:szCs w:val="20"/>
        </w:rPr>
        <w:t>Deployed Spring Boot microservices using Docker and AWS EC2 for scalable application environments.</w:t>
      </w:r>
    </w:p>
    <w:p w14:paraId="01AAE19F" w14:textId="67CB12DF" w:rsidR="005A27A8" w:rsidRPr="005A27A8" w:rsidRDefault="005A27A8" w:rsidP="0008165A">
      <w:pPr>
        <w:pStyle w:val="ListParagraph"/>
        <w:numPr>
          <w:ilvl w:val="0"/>
          <w:numId w:val="9"/>
        </w:numPr>
        <w:ind w:right="-330"/>
        <w:rPr>
          <w:rFonts w:asciiTheme="minorHAnsi" w:hAnsiTheme="minorHAnsi" w:cstheme="minorHAnsi"/>
          <w:sz w:val="20"/>
          <w:szCs w:val="20"/>
        </w:rPr>
      </w:pPr>
      <w:r w:rsidRPr="005A27A8">
        <w:rPr>
          <w:rFonts w:asciiTheme="minorHAnsi" w:hAnsiTheme="minorHAnsi" w:cstheme="minorHAnsi"/>
          <w:sz w:val="20"/>
          <w:szCs w:val="20"/>
        </w:rPr>
        <w:t>Used Angular CLI for generating components and minifying applications for production.</w:t>
      </w:r>
    </w:p>
    <w:p w14:paraId="139E37CD" w14:textId="40B30C75" w:rsidR="005A27A8" w:rsidRPr="005A27A8" w:rsidRDefault="005A27A8" w:rsidP="0008165A">
      <w:pPr>
        <w:pStyle w:val="ListParagraph"/>
        <w:numPr>
          <w:ilvl w:val="0"/>
          <w:numId w:val="9"/>
        </w:numPr>
        <w:ind w:right="-330"/>
        <w:rPr>
          <w:rFonts w:asciiTheme="minorHAnsi" w:hAnsiTheme="minorHAnsi" w:cstheme="minorHAnsi"/>
          <w:sz w:val="20"/>
          <w:szCs w:val="20"/>
        </w:rPr>
      </w:pPr>
      <w:r w:rsidRPr="005A27A8">
        <w:rPr>
          <w:rFonts w:asciiTheme="minorHAnsi" w:hAnsiTheme="minorHAnsi" w:cstheme="minorHAnsi"/>
          <w:sz w:val="20"/>
          <w:szCs w:val="20"/>
        </w:rPr>
        <w:t>Designed UML diagrams (Sequence Diagrams, Class Diagrams) for the application architecture using MS Visio</w:t>
      </w:r>
      <w:r w:rsidR="00054F09">
        <w:rPr>
          <w:rFonts w:asciiTheme="minorHAnsi" w:hAnsiTheme="minorHAnsi" w:cstheme="minorHAnsi"/>
          <w:sz w:val="20"/>
          <w:szCs w:val="20"/>
        </w:rPr>
        <w:t>n</w:t>
      </w:r>
      <w:r w:rsidRPr="005A27A8">
        <w:rPr>
          <w:rFonts w:asciiTheme="minorHAnsi" w:hAnsiTheme="minorHAnsi" w:cstheme="minorHAnsi"/>
          <w:sz w:val="20"/>
          <w:szCs w:val="20"/>
        </w:rPr>
        <w:t>.</w:t>
      </w:r>
    </w:p>
    <w:p w14:paraId="37CF7F4E" w14:textId="01596AEC" w:rsidR="005A27A8" w:rsidRPr="005A27A8" w:rsidRDefault="005A27A8" w:rsidP="0008165A">
      <w:pPr>
        <w:pStyle w:val="ListParagraph"/>
        <w:numPr>
          <w:ilvl w:val="0"/>
          <w:numId w:val="9"/>
        </w:numPr>
        <w:ind w:right="-330"/>
        <w:rPr>
          <w:rFonts w:asciiTheme="minorHAnsi" w:hAnsiTheme="minorHAnsi" w:cstheme="minorHAnsi"/>
          <w:sz w:val="20"/>
          <w:szCs w:val="20"/>
        </w:rPr>
      </w:pPr>
      <w:r w:rsidRPr="005A27A8">
        <w:rPr>
          <w:rFonts w:asciiTheme="minorHAnsi" w:hAnsiTheme="minorHAnsi" w:cstheme="minorHAnsi"/>
          <w:sz w:val="20"/>
          <w:szCs w:val="20"/>
        </w:rPr>
        <w:t>Created and maintained AWS infrastructure with EC2, S3, and RDS using CloudFormation templates.</w:t>
      </w:r>
    </w:p>
    <w:p w14:paraId="2E5396EC" w14:textId="69944F35" w:rsidR="005A27A8" w:rsidRPr="005A27A8" w:rsidRDefault="005A27A8" w:rsidP="0008165A">
      <w:pPr>
        <w:pStyle w:val="ListParagraph"/>
        <w:numPr>
          <w:ilvl w:val="0"/>
          <w:numId w:val="9"/>
        </w:numPr>
        <w:ind w:right="-330"/>
        <w:rPr>
          <w:rFonts w:asciiTheme="minorHAnsi" w:hAnsiTheme="minorHAnsi" w:cstheme="minorHAnsi"/>
          <w:sz w:val="20"/>
          <w:szCs w:val="20"/>
        </w:rPr>
      </w:pPr>
      <w:r w:rsidRPr="005A27A8">
        <w:rPr>
          <w:rFonts w:asciiTheme="minorHAnsi" w:hAnsiTheme="minorHAnsi" w:cstheme="minorHAnsi"/>
          <w:sz w:val="20"/>
          <w:szCs w:val="20"/>
        </w:rPr>
        <w:t>Implemented search functionality using Angular 2/4 and Node.js, leveraging AJAX for interactive apps.</w:t>
      </w:r>
    </w:p>
    <w:p w14:paraId="63FEB04A" w14:textId="77777777" w:rsidR="005A27A8" w:rsidRDefault="005A27A8" w:rsidP="0008165A">
      <w:pPr>
        <w:pStyle w:val="ListParagraph"/>
        <w:numPr>
          <w:ilvl w:val="0"/>
          <w:numId w:val="9"/>
        </w:numPr>
        <w:ind w:right="-330"/>
        <w:rPr>
          <w:rFonts w:asciiTheme="minorHAnsi" w:hAnsiTheme="minorHAnsi" w:cstheme="minorHAnsi"/>
          <w:sz w:val="20"/>
          <w:szCs w:val="20"/>
        </w:rPr>
      </w:pPr>
      <w:r w:rsidRPr="005A27A8">
        <w:rPr>
          <w:rFonts w:asciiTheme="minorHAnsi" w:hAnsiTheme="minorHAnsi" w:cstheme="minorHAnsi"/>
          <w:sz w:val="20"/>
          <w:szCs w:val="20"/>
        </w:rPr>
        <w:t xml:space="preserve">Used MongoDB with Mongoose API to handle database operations in Node.js and integrated Angular CLI for </w:t>
      </w:r>
    </w:p>
    <w:p w14:paraId="57D1AF6E" w14:textId="76C0F833" w:rsidR="005A27A8" w:rsidRPr="005A27A8" w:rsidRDefault="005A27A8" w:rsidP="0008165A">
      <w:pPr>
        <w:pStyle w:val="ListParagraph"/>
        <w:ind w:right="-330"/>
        <w:rPr>
          <w:rFonts w:asciiTheme="minorHAnsi" w:hAnsiTheme="minorHAnsi" w:cstheme="minorHAnsi"/>
          <w:sz w:val="20"/>
          <w:szCs w:val="20"/>
        </w:rPr>
      </w:pPr>
      <w:r w:rsidRPr="005A27A8">
        <w:rPr>
          <w:rFonts w:asciiTheme="minorHAnsi" w:hAnsiTheme="minorHAnsi" w:cstheme="minorHAnsi"/>
          <w:sz w:val="20"/>
          <w:szCs w:val="20"/>
        </w:rPr>
        <w:t>application scaffolding.</w:t>
      </w:r>
    </w:p>
    <w:p w14:paraId="2243E4AE" w14:textId="6B7765A7" w:rsidR="005A27A8" w:rsidRPr="005A27A8" w:rsidRDefault="005A27A8" w:rsidP="0008165A">
      <w:pPr>
        <w:pStyle w:val="ListParagraph"/>
        <w:numPr>
          <w:ilvl w:val="0"/>
          <w:numId w:val="9"/>
        </w:numPr>
        <w:ind w:right="-330"/>
        <w:rPr>
          <w:rFonts w:asciiTheme="minorHAnsi" w:hAnsiTheme="minorHAnsi" w:cstheme="minorHAnsi"/>
          <w:sz w:val="20"/>
          <w:szCs w:val="20"/>
        </w:rPr>
      </w:pPr>
      <w:r w:rsidRPr="005A27A8">
        <w:rPr>
          <w:rFonts w:asciiTheme="minorHAnsi" w:hAnsiTheme="minorHAnsi" w:cstheme="minorHAnsi"/>
          <w:sz w:val="20"/>
          <w:szCs w:val="20"/>
        </w:rPr>
        <w:t>Developed unit test cases using JUnit, performing both unit and integration testing of the application.</w:t>
      </w:r>
    </w:p>
    <w:p w14:paraId="21A8B942" w14:textId="6AC497D1" w:rsidR="005A27A8" w:rsidRDefault="005A27A8" w:rsidP="0008165A">
      <w:pPr>
        <w:pStyle w:val="ListParagraph"/>
        <w:numPr>
          <w:ilvl w:val="0"/>
          <w:numId w:val="9"/>
        </w:numPr>
        <w:ind w:right="-330"/>
        <w:rPr>
          <w:rFonts w:asciiTheme="minorHAnsi" w:hAnsiTheme="minorHAnsi" w:cstheme="minorHAnsi"/>
          <w:sz w:val="20"/>
          <w:szCs w:val="20"/>
        </w:rPr>
      </w:pPr>
      <w:r w:rsidRPr="005A27A8">
        <w:rPr>
          <w:rFonts w:asciiTheme="minorHAnsi" w:hAnsiTheme="minorHAnsi" w:cstheme="minorHAnsi"/>
          <w:sz w:val="20"/>
          <w:szCs w:val="20"/>
        </w:rPr>
        <w:t>Configured Spring ORM with Hibernate for Oracle database persistence and Spring Core for dependency injection.</w:t>
      </w:r>
    </w:p>
    <w:p w14:paraId="627A879A" w14:textId="2CDD3273" w:rsidR="00641606" w:rsidRPr="00641606" w:rsidRDefault="00641606" w:rsidP="00641606">
      <w:pPr>
        <w:pStyle w:val="ListParagraph"/>
        <w:numPr>
          <w:ilvl w:val="0"/>
          <w:numId w:val="9"/>
        </w:numPr>
        <w:ind w:right="-330"/>
        <w:jc w:val="both"/>
        <w:rPr>
          <w:rFonts w:asciiTheme="minorHAnsi" w:hAnsiTheme="minorHAnsi" w:cstheme="minorHAnsi"/>
          <w:sz w:val="20"/>
          <w:szCs w:val="20"/>
        </w:rPr>
      </w:pPr>
      <w:r>
        <w:rPr>
          <w:rFonts w:asciiTheme="minorHAnsi" w:hAnsiTheme="minorHAnsi" w:cstheme="minorHAnsi"/>
          <w:sz w:val="20"/>
          <w:szCs w:val="20"/>
        </w:rPr>
        <w:t>Involved in writing Hibernate mapping files and configuration files.</w:t>
      </w:r>
    </w:p>
    <w:p w14:paraId="60D7EED8" w14:textId="7AB32166" w:rsidR="005A27A8" w:rsidRPr="005A27A8" w:rsidRDefault="005A27A8" w:rsidP="0008165A">
      <w:pPr>
        <w:pStyle w:val="ListParagraph"/>
        <w:numPr>
          <w:ilvl w:val="0"/>
          <w:numId w:val="9"/>
        </w:numPr>
        <w:ind w:right="-330"/>
        <w:rPr>
          <w:rFonts w:asciiTheme="minorHAnsi" w:hAnsiTheme="minorHAnsi" w:cstheme="minorHAnsi"/>
          <w:sz w:val="20"/>
          <w:szCs w:val="20"/>
        </w:rPr>
      </w:pPr>
      <w:r w:rsidRPr="005A27A8">
        <w:rPr>
          <w:rFonts w:asciiTheme="minorHAnsi" w:hAnsiTheme="minorHAnsi" w:cstheme="minorHAnsi"/>
          <w:sz w:val="20"/>
          <w:szCs w:val="20"/>
        </w:rPr>
        <w:t>Managed Docker images on Docker Hub, handling middleware installations and domain configurations.</w:t>
      </w:r>
    </w:p>
    <w:p w14:paraId="618000A9" w14:textId="46B3C748" w:rsidR="005A27A8" w:rsidRDefault="005A27A8" w:rsidP="0008165A">
      <w:pPr>
        <w:pStyle w:val="ListParagraph"/>
        <w:numPr>
          <w:ilvl w:val="0"/>
          <w:numId w:val="9"/>
        </w:numPr>
        <w:ind w:right="-330"/>
        <w:rPr>
          <w:rFonts w:asciiTheme="minorHAnsi" w:hAnsiTheme="minorHAnsi" w:cstheme="minorHAnsi"/>
          <w:sz w:val="20"/>
          <w:szCs w:val="20"/>
        </w:rPr>
      </w:pPr>
      <w:r w:rsidRPr="005A27A8">
        <w:rPr>
          <w:rFonts w:asciiTheme="minorHAnsi" w:hAnsiTheme="minorHAnsi" w:cstheme="minorHAnsi"/>
          <w:sz w:val="20"/>
          <w:szCs w:val="20"/>
        </w:rPr>
        <w:t>Configured Spring Kafka to process messages on Kafka clusters, ensuring seamless communication between microservices.</w:t>
      </w:r>
    </w:p>
    <w:p w14:paraId="73240FD9" w14:textId="77777777" w:rsidR="005A27A8" w:rsidRPr="005A27A8" w:rsidRDefault="005A27A8" w:rsidP="0008165A">
      <w:pPr>
        <w:pStyle w:val="ListParagraph"/>
        <w:numPr>
          <w:ilvl w:val="0"/>
          <w:numId w:val="9"/>
        </w:numPr>
        <w:ind w:right="-330"/>
        <w:rPr>
          <w:rFonts w:asciiTheme="minorHAnsi" w:hAnsiTheme="minorHAnsi" w:cstheme="minorHAnsi"/>
          <w:sz w:val="20"/>
          <w:szCs w:val="20"/>
        </w:rPr>
      </w:pPr>
      <w:r w:rsidRPr="005A27A8">
        <w:rPr>
          <w:rFonts w:asciiTheme="minorHAnsi" w:hAnsiTheme="minorHAnsi" w:cstheme="minorHAnsi"/>
          <w:sz w:val="20"/>
          <w:szCs w:val="20"/>
        </w:rPr>
        <w:t>Responsible for writing SQL queries and Stored Procedures using PL/SQL and for backend communication using JDBC in</w:t>
      </w:r>
    </w:p>
    <w:p w14:paraId="5F0C00B8" w14:textId="4980DC89" w:rsidR="005A27A8" w:rsidRPr="00000561" w:rsidRDefault="005A27A8" w:rsidP="0008165A">
      <w:pPr>
        <w:pStyle w:val="ListParagraph"/>
        <w:ind w:right="-330"/>
        <w:rPr>
          <w:rFonts w:asciiTheme="minorHAnsi" w:hAnsiTheme="minorHAnsi" w:cstheme="minorHAnsi"/>
          <w:sz w:val="20"/>
          <w:szCs w:val="20"/>
        </w:rPr>
      </w:pPr>
      <w:r w:rsidRPr="005A27A8">
        <w:rPr>
          <w:rFonts w:asciiTheme="minorHAnsi" w:hAnsiTheme="minorHAnsi" w:cstheme="minorHAnsi"/>
          <w:sz w:val="20"/>
          <w:szCs w:val="20"/>
        </w:rPr>
        <w:t>Oracle database.</w:t>
      </w:r>
    </w:p>
    <w:p w14:paraId="7A4A8876" w14:textId="77777777" w:rsidR="00344CB4" w:rsidRPr="00000561" w:rsidRDefault="00344CB4" w:rsidP="0008165A">
      <w:pPr>
        <w:pStyle w:val="Default"/>
        <w:rPr>
          <w:rFonts w:asciiTheme="minorHAnsi" w:hAnsiTheme="minorHAnsi" w:cstheme="minorHAnsi"/>
          <w:sz w:val="20"/>
          <w:szCs w:val="20"/>
        </w:rPr>
      </w:pPr>
    </w:p>
    <w:p w14:paraId="7EDF8019" w14:textId="503B84C4" w:rsidR="00344CB4" w:rsidRPr="00000561" w:rsidRDefault="00344CB4" w:rsidP="0008165A">
      <w:pPr>
        <w:pStyle w:val="Default"/>
        <w:rPr>
          <w:rFonts w:asciiTheme="minorHAnsi" w:hAnsiTheme="minorHAnsi" w:cstheme="minorHAnsi"/>
          <w:sz w:val="20"/>
          <w:szCs w:val="20"/>
        </w:rPr>
      </w:pPr>
      <w:r w:rsidRPr="00000561">
        <w:rPr>
          <w:rFonts w:asciiTheme="minorHAnsi" w:hAnsiTheme="minorHAnsi" w:cstheme="minorHAnsi"/>
          <w:b/>
          <w:bCs/>
          <w:sz w:val="20"/>
          <w:szCs w:val="20"/>
        </w:rPr>
        <w:t>Environment</w:t>
      </w:r>
      <w:r w:rsidRPr="00000561">
        <w:rPr>
          <w:rFonts w:asciiTheme="minorHAnsi" w:hAnsiTheme="minorHAnsi" w:cstheme="minorHAnsi"/>
          <w:sz w:val="20"/>
          <w:szCs w:val="20"/>
        </w:rPr>
        <w:t xml:space="preserve">: </w:t>
      </w:r>
      <w:r w:rsidR="002321BE" w:rsidRPr="00000561">
        <w:rPr>
          <w:rFonts w:asciiTheme="minorHAnsi" w:hAnsiTheme="minorHAnsi" w:cstheme="minorHAnsi"/>
          <w:sz w:val="20"/>
          <w:szCs w:val="20"/>
        </w:rPr>
        <w:t>Java, J2EE, Hibernate, Micro Services, AWS, PL/SQL, Docker, JDBC, Spring, HTML, CSS, Javascript, Angular 2/4, MS Visio, JSON, Log4j, Junit.</w:t>
      </w:r>
    </w:p>
    <w:p w14:paraId="4B79B946" w14:textId="77777777" w:rsidR="002321BE" w:rsidRPr="00000561" w:rsidRDefault="002321BE" w:rsidP="0008165A">
      <w:pPr>
        <w:rPr>
          <w:rFonts w:asciiTheme="minorHAnsi" w:hAnsiTheme="minorHAnsi" w:cstheme="minorHAnsi"/>
          <w:b/>
          <w:sz w:val="20"/>
          <w:szCs w:val="20"/>
        </w:rPr>
      </w:pPr>
    </w:p>
    <w:p w14:paraId="6011F99D" w14:textId="77777777" w:rsidR="00924049" w:rsidRPr="00000561" w:rsidRDefault="00924049" w:rsidP="0008165A">
      <w:pPr>
        <w:rPr>
          <w:rFonts w:asciiTheme="minorHAnsi" w:hAnsiTheme="minorHAnsi" w:cstheme="minorHAnsi"/>
          <w:b/>
          <w:sz w:val="20"/>
          <w:szCs w:val="20"/>
        </w:rPr>
      </w:pPr>
    </w:p>
    <w:p w14:paraId="48C6154D" w14:textId="03265593" w:rsidR="008B1716" w:rsidRPr="00501592" w:rsidRDefault="008B1716" w:rsidP="0008165A">
      <w:pPr>
        <w:rPr>
          <w:rFonts w:asciiTheme="minorHAnsi" w:hAnsiTheme="minorHAnsi" w:cstheme="minorHAnsi"/>
          <w:iCs/>
          <w:sz w:val="20"/>
          <w:szCs w:val="20"/>
        </w:rPr>
      </w:pPr>
      <w:r w:rsidRPr="00501592">
        <w:rPr>
          <w:rFonts w:asciiTheme="minorHAnsi" w:hAnsiTheme="minorHAnsi" w:cstheme="minorHAnsi"/>
          <w:b/>
          <w:iCs/>
          <w:sz w:val="20"/>
          <w:szCs w:val="20"/>
        </w:rPr>
        <w:t>Eductional</w:t>
      </w:r>
      <w:r w:rsidRPr="00501592">
        <w:rPr>
          <w:rFonts w:asciiTheme="minorHAnsi" w:hAnsiTheme="minorHAnsi" w:cstheme="minorHAnsi"/>
          <w:iCs/>
          <w:sz w:val="20"/>
          <w:szCs w:val="20"/>
        </w:rPr>
        <w:t xml:space="preserve"> </w:t>
      </w:r>
      <w:r w:rsidRPr="00501592">
        <w:rPr>
          <w:rFonts w:asciiTheme="minorHAnsi" w:hAnsiTheme="minorHAnsi" w:cstheme="minorHAnsi"/>
          <w:b/>
          <w:iCs/>
          <w:sz w:val="20"/>
          <w:szCs w:val="20"/>
        </w:rPr>
        <w:t>Details</w:t>
      </w:r>
      <w:r w:rsidRPr="00501592">
        <w:rPr>
          <w:rFonts w:asciiTheme="minorHAnsi" w:hAnsiTheme="minorHAnsi" w:cstheme="minorHAnsi"/>
          <w:iCs/>
          <w:sz w:val="20"/>
          <w:szCs w:val="20"/>
        </w:rPr>
        <w:t>:</w:t>
      </w:r>
    </w:p>
    <w:p w14:paraId="09BFFF18" w14:textId="77777777" w:rsidR="002321BE" w:rsidRPr="00000561" w:rsidRDefault="002321BE" w:rsidP="0008165A">
      <w:pPr>
        <w:rPr>
          <w:rFonts w:asciiTheme="minorHAnsi" w:hAnsiTheme="minorHAnsi" w:cstheme="minorHAnsi"/>
          <w:iCs/>
          <w:sz w:val="20"/>
          <w:szCs w:val="20"/>
        </w:rPr>
      </w:pPr>
    </w:p>
    <w:p w14:paraId="74562B36" w14:textId="1DCBE4EF" w:rsidR="002321BE" w:rsidRPr="00000561" w:rsidRDefault="002321BE" w:rsidP="0008165A">
      <w:pPr>
        <w:rPr>
          <w:rFonts w:asciiTheme="minorHAnsi" w:hAnsiTheme="minorHAnsi" w:cstheme="minorHAnsi"/>
          <w:b/>
          <w:bCs/>
          <w:iCs/>
          <w:sz w:val="20"/>
          <w:szCs w:val="20"/>
        </w:rPr>
      </w:pPr>
      <w:r w:rsidRPr="00000561">
        <w:rPr>
          <w:rFonts w:asciiTheme="minorHAnsi" w:hAnsiTheme="minorHAnsi" w:cstheme="minorHAnsi"/>
          <w:b/>
          <w:bCs/>
          <w:iCs/>
          <w:sz w:val="20"/>
          <w:szCs w:val="20"/>
        </w:rPr>
        <w:t>Pennsylvania State University, Bachelor of Science</w:t>
      </w:r>
    </w:p>
    <w:p w14:paraId="3AE7CF0C" w14:textId="77777777" w:rsidR="002321BE" w:rsidRPr="00000561" w:rsidRDefault="002321BE" w:rsidP="0008165A">
      <w:pPr>
        <w:rPr>
          <w:rFonts w:asciiTheme="minorHAnsi" w:hAnsiTheme="minorHAnsi" w:cstheme="minorHAnsi"/>
          <w:b/>
          <w:bCs/>
          <w:iCs/>
          <w:sz w:val="20"/>
          <w:szCs w:val="20"/>
        </w:rPr>
      </w:pPr>
    </w:p>
    <w:p w14:paraId="0D12E95B" w14:textId="77777777" w:rsidR="002321BE" w:rsidRPr="00000561" w:rsidRDefault="002321BE" w:rsidP="0008165A">
      <w:pPr>
        <w:spacing w:before="1"/>
        <w:rPr>
          <w:rFonts w:asciiTheme="minorHAnsi" w:hAnsiTheme="minorHAnsi" w:cstheme="minorHAnsi"/>
        </w:rPr>
      </w:pPr>
      <w:r w:rsidRPr="00000561">
        <w:rPr>
          <w:rFonts w:asciiTheme="minorHAnsi" w:hAnsiTheme="minorHAnsi" w:cstheme="minorHAnsi"/>
          <w:color w:val="000000"/>
          <w:sz w:val="20"/>
          <w:szCs w:val="20"/>
        </w:rPr>
        <w:t>Major in Computer Science </w:t>
      </w:r>
    </w:p>
    <w:p w14:paraId="2DD5E650" w14:textId="39C49592" w:rsidR="00CC1405" w:rsidRPr="00000561" w:rsidRDefault="002321BE" w:rsidP="0008165A">
      <w:pPr>
        <w:spacing w:before="1"/>
        <w:rPr>
          <w:rFonts w:asciiTheme="minorHAnsi" w:hAnsiTheme="minorHAnsi" w:cstheme="minorHAnsi"/>
        </w:rPr>
      </w:pPr>
      <w:r w:rsidRPr="00000561">
        <w:rPr>
          <w:rFonts w:asciiTheme="minorHAnsi" w:hAnsiTheme="minorHAnsi" w:cstheme="minorHAnsi"/>
          <w:color w:val="000000"/>
          <w:sz w:val="20"/>
          <w:szCs w:val="20"/>
        </w:rPr>
        <w:t>Minor in Entrepreneurship and New Ventures</w:t>
      </w:r>
      <w:r w:rsidR="00D21C1D" w:rsidRPr="00000561">
        <w:rPr>
          <w:rFonts w:asciiTheme="minorHAnsi" w:hAnsiTheme="minorHAnsi" w:cstheme="minorHAnsi"/>
          <w:color w:val="000000"/>
          <w:sz w:val="20"/>
          <w:szCs w:val="20"/>
        </w:rPr>
        <w:t xml:space="preserve"> </w:t>
      </w:r>
    </w:p>
    <w:sectPr w:rsidR="00CC1405" w:rsidRPr="00000561" w:rsidSect="0048107C">
      <w:pgSz w:w="12240" w:h="15840"/>
      <w:pgMar w:top="630" w:right="720" w:bottom="990" w:left="720" w:header="720" w:footer="720" w:gutter="0"/>
      <w:pgBorders w:offsetFrom="page">
        <w:top w:val="single" w:sz="6" w:space="24" w:color="auto"/>
        <w:left w:val="single" w:sz="6" w:space="24" w:color="auto"/>
        <w:bottom w:val="single" w:sz="6" w:space="24" w:color="auto"/>
        <w:right w:val="single" w:sz="6" w:space="24" w:color="auto"/>
      </w:pgBorders>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C0A77BA" w14:textId="77777777" w:rsidR="004119C5" w:rsidRDefault="004119C5" w:rsidP="00F46DC9">
      <w:r>
        <w:separator/>
      </w:r>
    </w:p>
  </w:endnote>
  <w:endnote w:type="continuationSeparator" w:id="0">
    <w:p w14:paraId="27C15C3D" w14:textId="77777777" w:rsidR="004119C5" w:rsidRDefault="004119C5" w:rsidP="00F46DC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Book Antiqua">
    <w:panose1 w:val="02040602050305030304"/>
    <w:charset w:val="00"/>
    <w:family w:val="roman"/>
    <w:pitch w:val="variable"/>
    <w:sig w:usb0="00000287" w:usb1="00000000" w:usb2="00000000" w:usb3="00000000" w:csb0="0000009F" w:csb1="00000000"/>
  </w:font>
  <w:font w:name="MS Mincho">
    <w:altName w:val="ＭＳ 明朝"/>
    <w:panose1 w:val="02020609040205080304"/>
    <w:charset w:val="80"/>
    <w:family w:val="modern"/>
    <w:pitch w:val="fixed"/>
    <w:sig w:usb0="E00002FF" w:usb1="6AC7FDFB" w:usb2="08000012" w:usb3="00000000" w:csb0="0002009F" w:csb1="00000000"/>
  </w:font>
  <w:font w:name="Garamond">
    <w:panose1 w:val="02020404030301010803"/>
    <w:charset w:val="00"/>
    <w:family w:val="roman"/>
    <w:pitch w:val="variable"/>
    <w:sig w:usb0="00000287" w:usb1="00000002" w:usb2="00000000" w:usb3="00000000" w:csb0="0000009F" w:csb1="00000000"/>
  </w:font>
  <w:font w:name="Times">
    <w:panose1 w:val="02020603050405020304"/>
    <w:charset w:val="00"/>
    <w:family w:val="roman"/>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725A429" w14:textId="77777777" w:rsidR="004119C5" w:rsidRDefault="004119C5" w:rsidP="00F46DC9">
      <w:r>
        <w:separator/>
      </w:r>
    </w:p>
  </w:footnote>
  <w:footnote w:type="continuationSeparator" w:id="0">
    <w:p w14:paraId="58DA6023" w14:textId="77777777" w:rsidR="004119C5" w:rsidRDefault="004119C5" w:rsidP="00F46DC9">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000003"/>
    <w:multiLevelType w:val="singleLevel"/>
    <w:tmpl w:val="00000003"/>
    <w:name w:val="WW8Num19"/>
    <w:lvl w:ilvl="0">
      <w:start w:val="1"/>
      <w:numFmt w:val="bullet"/>
      <w:lvlText w:val=""/>
      <w:lvlJc w:val="left"/>
      <w:pPr>
        <w:tabs>
          <w:tab w:val="num" w:pos="1080"/>
        </w:tabs>
        <w:ind w:left="1080" w:hanging="360"/>
      </w:pPr>
      <w:rPr>
        <w:rFonts w:ascii="Symbol" w:hAnsi="Symbol"/>
      </w:rPr>
    </w:lvl>
  </w:abstractNum>
  <w:abstractNum w:abstractNumId="1" w15:restartNumberingAfterBreak="0">
    <w:nsid w:val="00000005"/>
    <w:multiLevelType w:val="singleLevel"/>
    <w:tmpl w:val="00000005"/>
    <w:name w:val="WW8Num31"/>
    <w:lvl w:ilvl="0">
      <w:start w:val="1"/>
      <w:numFmt w:val="bullet"/>
      <w:lvlText w:val=""/>
      <w:lvlJc w:val="left"/>
      <w:pPr>
        <w:tabs>
          <w:tab w:val="num" w:pos="720"/>
        </w:tabs>
        <w:ind w:left="720" w:hanging="360"/>
      </w:pPr>
      <w:rPr>
        <w:rFonts w:ascii="Symbol" w:hAnsi="Symbol"/>
      </w:rPr>
    </w:lvl>
  </w:abstractNum>
  <w:abstractNum w:abstractNumId="2" w15:restartNumberingAfterBreak="0">
    <w:nsid w:val="0000000C"/>
    <w:multiLevelType w:val="singleLevel"/>
    <w:tmpl w:val="0000000C"/>
    <w:name w:val="WW8Num12"/>
    <w:lvl w:ilvl="0">
      <w:start w:val="1"/>
      <w:numFmt w:val="bullet"/>
      <w:lvlText w:val=""/>
      <w:lvlJc w:val="left"/>
      <w:pPr>
        <w:tabs>
          <w:tab w:val="num" w:pos="360"/>
        </w:tabs>
        <w:ind w:left="360" w:hanging="360"/>
      </w:pPr>
      <w:rPr>
        <w:rFonts w:ascii="Wingdings" w:hAnsi="Wingdings" w:cs="Wingdings"/>
      </w:rPr>
    </w:lvl>
  </w:abstractNum>
  <w:abstractNum w:abstractNumId="3" w15:restartNumberingAfterBreak="0">
    <w:nsid w:val="076A28EB"/>
    <w:multiLevelType w:val="hybridMultilevel"/>
    <w:tmpl w:val="3DA2F1DE"/>
    <w:lvl w:ilvl="0" w:tplc="699C25A0">
      <w:start w:val="1"/>
      <w:numFmt w:val="bullet"/>
      <w:pStyle w:val="BodyTextLatinGaramond"/>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91E029D"/>
    <w:multiLevelType w:val="hybridMultilevel"/>
    <w:tmpl w:val="EBF8128C"/>
    <w:lvl w:ilvl="0" w:tplc="CF826B1A">
      <w:start w:val="1"/>
      <w:numFmt w:val="bullet"/>
      <w:lvlText w:val=""/>
      <w:lvlJc w:val="left"/>
      <w:pPr>
        <w:ind w:left="810" w:hanging="360"/>
      </w:pPr>
      <w:rPr>
        <w:rFonts w:ascii="Symbol" w:hAnsi="Symbol" w:hint="default"/>
        <w:sz w:val="16"/>
      </w:rPr>
    </w:lvl>
    <w:lvl w:ilvl="1" w:tplc="04090003" w:tentative="1">
      <w:start w:val="1"/>
      <w:numFmt w:val="bullet"/>
      <w:lvlText w:val="o"/>
      <w:lvlJc w:val="left"/>
      <w:pPr>
        <w:ind w:left="1530" w:hanging="360"/>
      </w:pPr>
      <w:rPr>
        <w:rFonts w:ascii="Courier New" w:hAnsi="Courier New" w:cs="Courier New" w:hint="default"/>
      </w:rPr>
    </w:lvl>
    <w:lvl w:ilvl="2" w:tplc="04090005" w:tentative="1">
      <w:start w:val="1"/>
      <w:numFmt w:val="bullet"/>
      <w:lvlText w:val=""/>
      <w:lvlJc w:val="left"/>
      <w:pPr>
        <w:ind w:left="2250" w:hanging="360"/>
      </w:pPr>
      <w:rPr>
        <w:rFonts w:ascii="Wingdings" w:hAnsi="Wingdings" w:hint="default"/>
      </w:rPr>
    </w:lvl>
    <w:lvl w:ilvl="3" w:tplc="04090001" w:tentative="1">
      <w:start w:val="1"/>
      <w:numFmt w:val="bullet"/>
      <w:lvlText w:val=""/>
      <w:lvlJc w:val="left"/>
      <w:pPr>
        <w:ind w:left="2970" w:hanging="360"/>
      </w:pPr>
      <w:rPr>
        <w:rFonts w:ascii="Symbol" w:hAnsi="Symbol" w:hint="default"/>
      </w:rPr>
    </w:lvl>
    <w:lvl w:ilvl="4" w:tplc="04090003" w:tentative="1">
      <w:start w:val="1"/>
      <w:numFmt w:val="bullet"/>
      <w:lvlText w:val="o"/>
      <w:lvlJc w:val="left"/>
      <w:pPr>
        <w:ind w:left="3690" w:hanging="360"/>
      </w:pPr>
      <w:rPr>
        <w:rFonts w:ascii="Courier New" w:hAnsi="Courier New" w:cs="Courier New" w:hint="default"/>
      </w:rPr>
    </w:lvl>
    <w:lvl w:ilvl="5" w:tplc="04090005" w:tentative="1">
      <w:start w:val="1"/>
      <w:numFmt w:val="bullet"/>
      <w:lvlText w:val=""/>
      <w:lvlJc w:val="left"/>
      <w:pPr>
        <w:ind w:left="4410" w:hanging="360"/>
      </w:pPr>
      <w:rPr>
        <w:rFonts w:ascii="Wingdings" w:hAnsi="Wingdings" w:hint="default"/>
      </w:rPr>
    </w:lvl>
    <w:lvl w:ilvl="6" w:tplc="04090001" w:tentative="1">
      <w:start w:val="1"/>
      <w:numFmt w:val="bullet"/>
      <w:lvlText w:val=""/>
      <w:lvlJc w:val="left"/>
      <w:pPr>
        <w:ind w:left="5130" w:hanging="360"/>
      </w:pPr>
      <w:rPr>
        <w:rFonts w:ascii="Symbol" w:hAnsi="Symbol" w:hint="default"/>
      </w:rPr>
    </w:lvl>
    <w:lvl w:ilvl="7" w:tplc="04090003" w:tentative="1">
      <w:start w:val="1"/>
      <w:numFmt w:val="bullet"/>
      <w:lvlText w:val="o"/>
      <w:lvlJc w:val="left"/>
      <w:pPr>
        <w:ind w:left="5850" w:hanging="360"/>
      </w:pPr>
      <w:rPr>
        <w:rFonts w:ascii="Courier New" w:hAnsi="Courier New" w:cs="Courier New" w:hint="default"/>
      </w:rPr>
    </w:lvl>
    <w:lvl w:ilvl="8" w:tplc="04090005" w:tentative="1">
      <w:start w:val="1"/>
      <w:numFmt w:val="bullet"/>
      <w:lvlText w:val=""/>
      <w:lvlJc w:val="left"/>
      <w:pPr>
        <w:ind w:left="6570" w:hanging="360"/>
      </w:pPr>
      <w:rPr>
        <w:rFonts w:ascii="Wingdings" w:hAnsi="Wingdings" w:hint="default"/>
      </w:rPr>
    </w:lvl>
  </w:abstractNum>
  <w:abstractNum w:abstractNumId="5" w15:restartNumberingAfterBreak="0">
    <w:nsid w:val="182509DF"/>
    <w:multiLevelType w:val="hybridMultilevel"/>
    <w:tmpl w:val="43183E0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2EF34A82"/>
    <w:multiLevelType w:val="hybridMultilevel"/>
    <w:tmpl w:val="660A17F2"/>
    <w:lvl w:ilvl="0" w:tplc="40090001">
      <w:start w:val="1"/>
      <w:numFmt w:val="bullet"/>
      <w:lvlText w:val=""/>
      <w:lvlJc w:val="left"/>
      <w:pPr>
        <w:ind w:left="1440" w:hanging="360"/>
      </w:pPr>
      <w:rPr>
        <w:rFonts w:ascii="Symbol" w:hAnsi="Symbol" w:hint="default"/>
      </w:rPr>
    </w:lvl>
    <w:lvl w:ilvl="1" w:tplc="40090003" w:tentative="1">
      <w:start w:val="1"/>
      <w:numFmt w:val="bullet"/>
      <w:lvlText w:val="o"/>
      <w:lvlJc w:val="left"/>
      <w:pPr>
        <w:ind w:left="2160" w:hanging="360"/>
      </w:pPr>
      <w:rPr>
        <w:rFonts w:ascii="Courier New" w:hAnsi="Courier New" w:cs="Courier New" w:hint="default"/>
      </w:rPr>
    </w:lvl>
    <w:lvl w:ilvl="2" w:tplc="40090005" w:tentative="1">
      <w:start w:val="1"/>
      <w:numFmt w:val="bullet"/>
      <w:lvlText w:val=""/>
      <w:lvlJc w:val="left"/>
      <w:pPr>
        <w:ind w:left="2880" w:hanging="360"/>
      </w:pPr>
      <w:rPr>
        <w:rFonts w:ascii="Wingdings" w:hAnsi="Wingdings" w:hint="default"/>
      </w:rPr>
    </w:lvl>
    <w:lvl w:ilvl="3" w:tplc="40090001" w:tentative="1">
      <w:start w:val="1"/>
      <w:numFmt w:val="bullet"/>
      <w:lvlText w:val=""/>
      <w:lvlJc w:val="left"/>
      <w:pPr>
        <w:ind w:left="3600" w:hanging="360"/>
      </w:pPr>
      <w:rPr>
        <w:rFonts w:ascii="Symbol" w:hAnsi="Symbol" w:hint="default"/>
      </w:rPr>
    </w:lvl>
    <w:lvl w:ilvl="4" w:tplc="40090003" w:tentative="1">
      <w:start w:val="1"/>
      <w:numFmt w:val="bullet"/>
      <w:lvlText w:val="o"/>
      <w:lvlJc w:val="left"/>
      <w:pPr>
        <w:ind w:left="4320" w:hanging="360"/>
      </w:pPr>
      <w:rPr>
        <w:rFonts w:ascii="Courier New" w:hAnsi="Courier New" w:cs="Courier New" w:hint="default"/>
      </w:rPr>
    </w:lvl>
    <w:lvl w:ilvl="5" w:tplc="40090005" w:tentative="1">
      <w:start w:val="1"/>
      <w:numFmt w:val="bullet"/>
      <w:lvlText w:val=""/>
      <w:lvlJc w:val="left"/>
      <w:pPr>
        <w:ind w:left="5040" w:hanging="360"/>
      </w:pPr>
      <w:rPr>
        <w:rFonts w:ascii="Wingdings" w:hAnsi="Wingdings" w:hint="default"/>
      </w:rPr>
    </w:lvl>
    <w:lvl w:ilvl="6" w:tplc="40090001" w:tentative="1">
      <w:start w:val="1"/>
      <w:numFmt w:val="bullet"/>
      <w:lvlText w:val=""/>
      <w:lvlJc w:val="left"/>
      <w:pPr>
        <w:ind w:left="5760" w:hanging="360"/>
      </w:pPr>
      <w:rPr>
        <w:rFonts w:ascii="Symbol" w:hAnsi="Symbol" w:hint="default"/>
      </w:rPr>
    </w:lvl>
    <w:lvl w:ilvl="7" w:tplc="40090003" w:tentative="1">
      <w:start w:val="1"/>
      <w:numFmt w:val="bullet"/>
      <w:lvlText w:val="o"/>
      <w:lvlJc w:val="left"/>
      <w:pPr>
        <w:ind w:left="6480" w:hanging="360"/>
      </w:pPr>
      <w:rPr>
        <w:rFonts w:ascii="Courier New" w:hAnsi="Courier New" w:cs="Courier New" w:hint="default"/>
      </w:rPr>
    </w:lvl>
    <w:lvl w:ilvl="8" w:tplc="40090005" w:tentative="1">
      <w:start w:val="1"/>
      <w:numFmt w:val="bullet"/>
      <w:lvlText w:val=""/>
      <w:lvlJc w:val="left"/>
      <w:pPr>
        <w:ind w:left="7200" w:hanging="360"/>
      </w:pPr>
      <w:rPr>
        <w:rFonts w:ascii="Wingdings" w:hAnsi="Wingdings" w:hint="default"/>
      </w:rPr>
    </w:lvl>
  </w:abstractNum>
  <w:abstractNum w:abstractNumId="7" w15:restartNumberingAfterBreak="0">
    <w:nsid w:val="380859CD"/>
    <w:multiLevelType w:val="hybridMultilevel"/>
    <w:tmpl w:val="A3C66C54"/>
    <w:lvl w:ilvl="0" w:tplc="3BB28D5A">
      <w:start w:val="1"/>
      <w:numFmt w:val="bullet"/>
      <w:pStyle w:val="NormalTimes"/>
      <w:lvlText w:val=""/>
      <w:lvlJc w:val="left"/>
      <w:pPr>
        <w:tabs>
          <w:tab w:val="num" w:pos="720"/>
        </w:tabs>
        <w:ind w:left="720" w:hanging="360"/>
      </w:pPr>
      <w:rPr>
        <w:rFonts w:ascii="Symbol" w:hAnsi="Symbol" w:cs="Wingdings" w:hint="default"/>
      </w:rPr>
    </w:lvl>
    <w:lvl w:ilvl="1" w:tplc="04090003">
      <w:start w:val="1"/>
      <w:numFmt w:val="bullet"/>
      <w:lvlText w:val="o"/>
      <w:lvlJc w:val="left"/>
      <w:pPr>
        <w:tabs>
          <w:tab w:val="num" w:pos="1440"/>
        </w:tabs>
        <w:ind w:left="1440" w:hanging="360"/>
      </w:pPr>
      <w:rPr>
        <w:rFonts w:ascii="Courier New" w:hAnsi="Courier New" w:cs="Symbol" w:hint="default"/>
      </w:rPr>
    </w:lvl>
    <w:lvl w:ilvl="2" w:tplc="04090005">
      <w:start w:val="1"/>
      <w:numFmt w:val="bullet"/>
      <w:lvlText w:val=""/>
      <w:lvlJc w:val="left"/>
      <w:pPr>
        <w:tabs>
          <w:tab w:val="num" w:pos="2160"/>
        </w:tabs>
        <w:ind w:left="2160" w:hanging="360"/>
      </w:pPr>
      <w:rPr>
        <w:rFonts w:ascii="Wingdings" w:hAnsi="Wingdings" w:cs="Wingdings" w:hint="default"/>
      </w:rPr>
    </w:lvl>
    <w:lvl w:ilvl="3" w:tplc="04090001">
      <w:start w:val="1"/>
      <w:numFmt w:val="bullet"/>
      <w:lvlText w:val=""/>
      <w:lvlJc w:val="left"/>
      <w:pPr>
        <w:tabs>
          <w:tab w:val="num" w:pos="2880"/>
        </w:tabs>
        <w:ind w:left="2880" w:hanging="360"/>
      </w:pPr>
      <w:rPr>
        <w:rFonts w:ascii="Symbol" w:hAnsi="Symbol" w:cs="Wingdings" w:hint="default"/>
      </w:rPr>
    </w:lvl>
    <w:lvl w:ilvl="4" w:tplc="04090003">
      <w:start w:val="1"/>
      <w:numFmt w:val="bullet"/>
      <w:lvlText w:val="o"/>
      <w:lvlJc w:val="left"/>
      <w:pPr>
        <w:tabs>
          <w:tab w:val="num" w:pos="3600"/>
        </w:tabs>
        <w:ind w:left="3600" w:hanging="360"/>
      </w:pPr>
      <w:rPr>
        <w:rFonts w:ascii="Courier New" w:hAnsi="Courier New" w:cs="Symbol" w:hint="default"/>
      </w:rPr>
    </w:lvl>
    <w:lvl w:ilvl="5" w:tplc="04090005">
      <w:start w:val="1"/>
      <w:numFmt w:val="bullet"/>
      <w:lvlText w:val=""/>
      <w:lvlJc w:val="left"/>
      <w:pPr>
        <w:tabs>
          <w:tab w:val="num" w:pos="4320"/>
        </w:tabs>
        <w:ind w:left="4320" w:hanging="360"/>
      </w:pPr>
      <w:rPr>
        <w:rFonts w:ascii="Wingdings" w:hAnsi="Wingdings" w:cs="Wingdings" w:hint="default"/>
      </w:rPr>
    </w:lvl>
    <w:lvl w:ilvl="6" w:tplc="04090001">
      <w:start w:val="1"/>
      <w:numFmt w:val="bullet"/>
      <w:lvlText w:val=""/>
      <w:lvlJc w:val="left"/>
      <w:pPr>
        <w:tabs>
          <w:tab w:val="num" w:pos="5040"/>
        </w:tabs>
        <w:ind w:left="5040" w:hanging="360"/>
      </w:pPr>
      <w:rPr>
        <w:rFonts w:ascii="Symbol" w:hAnsi="Symbol" w:cs="Wingdings" w:hint="default"/>
      </w:rPr>
    </w:lvl>
    <w:lvl w:ilvl="7" w:tplc="04090003">
      <w:start w:val="1"/>
      <w:numFmt w:val="bullet"/>
      <w:lvlText w:val="o"/>
      <w:lvlJc w:val="left"/>
      <w:pPr>
        <w:tabs>
          <w:tab w:val="num" w:pos="5760"/>
        </w:tabs>
        <w:ind w:left="5760" w:hanging="360"/>
      </w:pPr>
      <w:rPr>
        <w:rFonts w:ascii="Courier New" w:hAnsi="Courier New" w:cs="Symbol" w:hint="default"/>
      </w:rPr>
    </w:lvl>
    <w:lvl w:ilvl="8" w:tplc="04090005">
      <w:start w:val="1"/>
      <w:numFmt w:val="bullet"/>
      <w:lvlText w:val=""/>
      <w:lvlJc w:val="left"/>
      <w:pPr>
        <w:tabs>
          <w:tab w:val="num" w:pos="6480"/>
        </w:tabs>
        <w:ind w:left="6480" w:hanging="360"/>
      </w:pPr>
      <w:rPr>
        <w:rFonts w:ascii="Wingdings" w:hAnsi="Wingdings" w:cs="Wingdings" w:hint="default"/>
      </w:rPr>
    </w:lvl>
  </w:abstractNum>
  <w:abstractNum w:abstractNumId="8" w15:restartNumberingAfterBreak="0">
    <w:nsid w:val="3CC04698"/>
    <w:multiLevelType w:val="hybridMultilevel"/>
    <w:tmpl w:val="6960F3A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433D5044"/>
    <w:multiLevelType w:val="hybridMultilevel"/>
    <w:tmpl w:val="27D2313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623845D5"/>
    <w:multiLevelType w:val="hybridMultilevel"/>
    <w:tmpl w:val="87100D0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67975FE0"/>
    <w:multiLevelType w:val="hybridMultilevel"/>
    <w:tmpl w:val="E4260386"/>
    <w:lvl w:ilvl="0" w:tplc="89D89DA8">
      <w:start w:val="1"/>
      <w:numFmt w:val="bullet"/>
      <w:pStyle w:val="Bulleted"/>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Symbol"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Symbol"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Symbol"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6C4D1AF0"/>
    <w:multiLevelType w:val="hybridMultilevel"/>
    <w:tmpl w:val="7BE69116"/>
    <w:lvl w:ilvl="0" w:tplc="6FF0B9CA">
      <w:start w:val="1"/>
      <w:numFmt w:val="bullet"/>
      <w:pStyle w:val="ListBullet"/>
      <w:lvlText w:val=""/>
      <w:lvlJc w:val="left"/>
      <w:pPr>
        <w:tabs>
          <w:tab w:val="num" w:pos="720"/>
        </w:tabs>
        <w:ind w:left="720" w:hanging="360"/>
      </w:pPr>
      <w:rPr>
        <w:rFonts w:ascii="Symbol" w:hAnsi="Symbol" w:hint="default"/>
        <w:sz w:val="16"/>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7EB07F08"/>
    <w:multiLevelType w:val="hybridMultilevel"/>
    <w:tmpl w:val="16A8975C"/>
    <w:lvl w:ilvl="0" w:tplc="FFFFFFFF">
      <w:start w:val="1"/>
      <w:numFmt w:val="bullet"/>
      <w:pStyle w:val="Normal11pt"/>
      <w:lvlText w:val=""/>
      <w:lvlJc w:val="left"/>
      <w:pPr>
        <w:tabs>
          <w:tab w:val="num" w:pos="360"/>
        </w:tabs>
        <w:ind w:left="360" w:hanging="360"/>
      </w:pPr>
      <w:rPr>
        <w:rFonts w:ascii="Wingdings" w:hAnsi="Wingdings" w:cs="Wingdings" w:hint="default"/>
      </w:rPr>
    </w:lvl>
    <w:lvl w:ilvl="1" w:tplc="FFFFFFFF">
      <w:start w:val="1"/>
      <w:numFmt w:val="bullet"/>
      <w:lvlText w:val="o"/>
      <w:lvlJc w:val="left"/>
      <w:pPr>
        <w:tabs>
          <w:tab w:val="num" w:pos="1080"/>
        </w:tabs>
        <w:ind w:left="1080" w:hanging="360"/>
      </w:pPr>
      <w:rPr>
        <w:rFonts w:ascii="Courier New" w:hAnsi="Courier New" w:cs="Symbol" w:hint="default"/>
      </w:rPr>
    </w:lvl>
    <w:lvl w:ilvl="2" w:tplc="FFFFFFFF">
      <w:start w:val="1"/>
      <w:numFmt w:val="bullet"/>
      <w:lvlText w:val=""/>
      <w:lvlJc w:val="left"/>
      <w:pPr>
        <w:tabs>
          <w:tab w:val="num" w:pos="1800"/>
        </w:tabs>
        <w:ind w:left="1800" w:hanging="360"/>
      </w:pPr>
      <w:rPr>
        <w:rFonts w:ascii="Wingdings" w:hAnsi="Wingdings" w:cs="Wingdings" w:hint="default"/>
      </w:rPr>
    </w:lvl>
    <w:lvl w:ilvl="3" w:tplc="FFFFFFFF">
      <w:start w:val="1"/>
      <w:numFmt w:val="bullet"/>
      <w:lvlText w:val=""/>
      <w:lvlJc w:val="left"/>
      <w:pPr>
        <w:tabs>
          <w:tab w:val="num" w:pos="2520"/>
        </w:tabs>
        <w:ind w:left="2520" w:hanging="360"/>
      </w:pPr>
      <w:rPr>
        <w:rFonts w:ascii="Symbol" w:hAnsi="Symbol" w:cs="Wingdings" w:hint="default"/>
      </w:rPr>
    </w:lvl>
    <w:lvl w:ilvl="4" w:tplc="FFFFFFFF">
      <w:start w:val="1"/>
      <w:numFmt w:val="bullet"/>
      <w:lvlText w:val="o"/>
      <w:lvlJc w:val="left"/>
      <w:pPr>
        <w:tabs>
          <w:tab w:val="num" w:pos="3240"/>
        </w:tabs>
        <w:ind w:left="3240" w:hanging="360"/>
      </w:pPr>
      <w:rPr>
        <w:rFonts w:ascii="Courier New" w:hAnsi="Courier New" w:cs="Symbol" w:hint="default"/>
      </w:rPr>
    </w:lvl>
    <w:lvl w:ilvl="5" w:tplc="FFFFFFFF">
      <w:start w:val="1"/>
      <w:numFmt w:val="bullet"/>
      <w:lvlText w:val=""/>
      <w:lvlJc w:val="left"/>
      <w:pPr>
        <w:tabs>
          <w:tab w:val="num" w:pos="3960"/>
        </w:tabs>
        <w:ind w:left="3960" w:hanging="360"/>
      </w:pPr>
      <w:rPr>
        <w:rFonts w:ascii="Wingdings" w:hAnsi="Wingdings" w:cs="Wingdings" w:hint="default"/>
      </w:rPr>
    </w:lvl>
    <w:lvl w:ilvl="6" w:tplc="FFFFFFFF">
      <w:start w:val="1"/>
      <w:numFmt w:val="bullet"/>
      <w:lvlText w:val=""/>
      <w:lvlJc w:val="left"/>
      <w:pPr>
        <w:tabs>
          <w:tab w:val="num" w:pos="4680"/>
        </w:tabs>
        <w:ind w:left="4680" w:hanging="360"/>
      </w:pPr>
      <w:rPr>
        <w:rFonts w:ascii="Symbol" w:hAnsi="Symbol" w:cs="Wingdings" w:hint="default"/>
      </w:rPr>
    </w:lvl>
    <w:lvl w:ilvl="7" w:tplc="FFFFFFFF">
      <w:start w:val="1"/>
      <w:numFmt w:val="bullet"/>
      <w:lvlText w:val="o"/>
      <w:lvlJc w:val="left"/>
      <w:pPr>
        <w:tabs>
          <w:tab w:val="num" w:pos="5400"/>
        </w:tabs>
        <w:ind w:left="5400" w:hanging="360"/>
      </w:pPr>
      <w:rPr>
        <w:rFonts w:ascii="Courier New" w:hAnsi="Courier New" w:cs="Symbol" w:hint="default"/>
      </w:rPr>
    </w:lvl>
    <w:lvl w:ilvl="8" w:tplc="FFFFFFFF">
      <w:start w:val="1"/>
      <w:numFmt w:val="bullet"/>
      <w:lvlText w:val=""/>
      <w:lvlJc w:val="left"/>
      <w:pPr>
        <w:tabs>
          <w:tab w:val="num" w:pos="6120"/>
        </w:tabs>
        <w:ind w:left="6120" w:hanging="360"/>
      </w:pPr>
      <w:rPr>
        <w:rFonts w:ascii="Wingdings" w:hAnsi="Wingdings" w:cs="Wingdings" w:hint="default"/>
      </w:rPr>
    </w:lvl>
  </w:abstractNum>
  <w:num w:numId="1" w16cid:durableId="1454515501">
    <w:abstractNumId w:val="13"/>
  </w:num>
  <w:num w:numId="2" w16cid:durableId="297299265">
    <w:abstractNumId w:val="7"/>
  </w:num>
  <w:num w:numId="3" w16cid:durableId="125241317">
    <w:abstractNumId w:val="11"/>
  </w:num>
  <w:num w:numId="4" w16cid:durableId="1913540758">
    <w:abstractNumId w:val="12"/>
  </w:num>
  <w:num w:numId="5" w16cid:durableId="1164010950">
    <w:abstractNumId w:val="4"/>
  </w:num>
  <w:num w:numId="6" w16cid:durableId="1286692623">
    <w:abstractNumId w:val="3"/>
  </w:num>
  <w:num w:numId="7" w16cid:durableId="659697014">
    <w:abstractNumId w:val="9"/>
  </w:num>
  <w:num w:numId="8" w16cid:durableId="182207175">
    <w:abstractNumId w:val="5"/>
  </w:num>
  <w:num w:numId="9" w16cid:durableId="2075152479">
    <w:abstractNumId w:val="10"/>
  </w:num>
  <w:num w:numId="10" w16cid:durableId="1254826927">
    <w:abstractNumId w:val="8"/>
  </w:num>
  <w:num w:numId="11" w16cid:durableId="2099590725">
    <w:abstractNumId w:val="6"/>
  </w:num>
  <w:numIdMacAtCleanup w:val="1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SystemFonts/>
  <w:hideSpellingErrors/>
  <w:hideGrammaticalErrors/>
  <w:defaultTabStop w:val="72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A39AD"/>
    <w:rsid w:val="00000561"/>
    <w:rsid w:val="00002EC9"/>
    <w:rsid w:val="000038E2"/>
    <w:rsid w:val="00006AD2"/>
    <w:rsid w:val="0000700F"/>
    <w:rsid w:val="000070C2"/>
    <w:rsid w:val="00011561"/>
    <w:rsid w:val="00012F9E"/>
    <w:rsid w:val="000134F4"/>
    <w:rsid w:val="00014830"/>
    <w:rsid w:val="00015F14"/>
    <w:rsid w:val="00020470"/>
    <w:rsid w:val="00022FE0"/>
    <w:rsid w:val="00042E4B"/>
    <w:rsid w:val="0004301E"/>
    <w:rsid w:val="00043F3B"/>
    <w:rsid w:val="000477AB"/>
    <w:rsid w:val="00047975"/>
    <w:rsid w:val="00047F90"/>
    <w:rsid w:val="00054AAF"/>
    <w:rsid w:val="00054F09"/>
    <w:rsid w:val="000558B9"/>
    <w:rsid w:val="000563C9"/>
    <w:rsid w:val="000571E6"/>
    <w:rsid w:val="000612F7"/>
    <w:rsid w:val="00063296"/>
    <w:rsid w:val="0006556E"/>
    <w:rsid w:val="0007178A"/>
    <w:rsid w:val="00073D14"/>
    <w:rsid w:val="00074BA3"/>
    <w:rsid w:val="00076A59"/>
    <w:rsid w:val="00077B9A"/>
    <w:rsid w:val="00081315"/>
    <w:rsid w:val="00081401"/>
    <w:rsid w:val="0008165A"/>
    <w:rsid w:val="00082DBB"/>
    <w:rsid w:val="00083DC3"/>
    <w:rsid w:val="00084C8E"/>
    <w:rsid w:val="000868A3"/>
    <w:rsid w:val="00087933"/>
    <w:rsid w:val="00092970"/>
    <w:rsid w:val="00093C51"/>
    <w:rsid w:val="00094E5E"/>
    <w:rsid w:val="000A1A7F"/>
    <w:rsid w:val="000A1EC6"/>
    <w:rsid w:val="000A46DB"/>
    <w:rsid w:val="000A4FCE"/>
    <w:rsid w:val="000A6EB5"/>
    <w:rsid w:val="000B0685"/>
    <w:rsid w:val="000B41B0"/>
    <w:rsid w:val="000B6CE5"/>
    <w:rsid w:val="000C7C76"/>
    <w:rsid w:val="000D2BD2"/>
    <w:rsid w:val="000D2C78"/>
    <w:rsid w:val="000D5037"/>
    <w:rsid w:val="000D6990"/>
    <w:rsid w:val="000E1E92"/>
    <w:rsid w:val="000E5012"/>
    <w:rsid w:val="000E6A1B"/>
    <w:rsid w:val="000F5EF3"/>
    <w:rsid w:val="000F6EEF"/>
    <w:rsid w:val="00101D29"/>
    <w:rsid w:val="0010482F"/>
    <w:rsid w:val="00110B1D"/>
    <w:rsid w:val="001126EA"/>
    <w:rsid w:val="00114FE3"/>
    <w:rsid w:val="001151BC"/>
    <w:rsid w:val="00120220"/>
    <w:rsid w:val="00122C22"/>
    <w:rsid w:val="00122F71"/>
    <w:rsid w:val="0012345C"/>
    <w:rsid w:val="00123997"/>
    <w:rsid w:val="00124D03"/>
    <w:rsid w:val="001313F2"/>
    <w:rsid w:val="00131B25"/>
    <w:rsid w:val="0014027D"/>
    <w:rsid w:val="00140343"/>
    <w:rsid w:val="0014204D"/>
    <w:rsid w:val="001425DF"/>
    <w:rsid w:val="00143E1A"/>
    <w:rsid w:val="00144AE1"/>
    <w:rsid w:val="00144E81"/>
    <w:rsid w:val="00145649"/>
    <w:rsid w:val="00145B33"/>
    <w:rsid w:val="00152D2E"/>
    <w:rsid w:val="00160C18"/>
    <w:rsid w:val="00161650"/>
    <w:rsid w:val="00161C55"/>
    <w:rsid w:val="00162BE9"/>
    <w:rsid w:val="00163345"/>
    <w:rsid w:val="0017119C"/>
    <w:rsid w:val="00175479"/>
    <w:rsid w:val="00181F43"/>
    <w:rsid w:val="001821D8"/>
    <w:rsid w:val="00186A34"/>
    <w:rsid w:val="0018775A"/>
    <w:rsid w:val="001877B9"/>
    <w:rsid w:val="00190C6F"/>
    <w:rsid w:val="00190C8C"/>
    <w:rsid w:val="00194D6D"/>
    <w:rsid w:val="00196981"/>
    <w:rsid w:val="001A13FA"/>
    <w:rsid w:val="001A63C9"/>
    <w:rsid w:val="001A73BE"/>
    <w:rsid w:val="001B72F6"/>
    <w:rsid w:val="001C06AD"/>
    <w:rsid w:val="001C0AE6"/>
    <w:rsid w:val="001C363B"/>
    <w:rsid w:val="001C3B09"/>
    <w:rsid w:val="001C5BE9"/>
    <w:rsid w:val="001C643C"/>
    <w:rsid w:val="001D10B7"/>
    <w:rsid w:val="001D23B4"/>
    <w:rsid w:val="001D4B6D"/>
    <w:rsid w:val="001D4DC9"/>
    <w:rsid w:val="001E053B"/>
    <w:rsid w:val="001E5B74"/>
    <w:rsid w:val="001E6EC8"/>
    <w:rsid w:val="001F0F71"/>
    <w:rsid w:val="001F3575"/>
    <w:rsid w:val="001F40F4"/>
    <w:rsid w:val="001F5C04"/>
    <w:rsid w:val="001F7467"/>
    <w:rsid w:val="00201F5B"/>
    <w:rsid w:val="00203347"/>
    <w:rsid w:val="00203A17"/>
    <w:rsid w:val="00204F24"/>
    <w:rsid w:val="00207647"/>
    <w:rsid w:val="00213EAD"/>
    <w:rsid w:val="00214191"/>
    <w:rsid w:val="00220F61"/>
    <w:rsid w:val="002319BF"/>
    <w:rsid w:val="002321BE"/>
    <w:rsid w:val="0023273A"/>
    <w:rsid w:val="00236F81"/>
    <w:rsid w:val="00240BFA"/>
    <w:rsid w:val="0024234E"/>
    <w:rsid w:val="0024287E"/>
    <w:rsid w:val="00245180"/>
    <w:rsid w:val="00245E88"/>
    <w:rsid w:val="002475EB"/>
    <w:rsid w:val="00256E6F"/>
    <w:rsid w:val="00257D1E"/>
    <w:rsid w:val="0026012F"/>
    <w:rsid w:val="0026285C"/>
    <w:rsid w:val="00264A90"/>
    <w:rsid w:val="00272114"/>
    <w:rsid w:val="00274341"/>
    <w:rsid w:val="00274A36"/>
    <w:rsid w:val="00280DDA"/>
    <w:rsid w:val="002826A2"/>
    <w:rsid w:val="00283DB4"/>
    <w:rsid w:val="002905CA"/>
    <w:rsid w:val="00290E4B"/>
    <w:rsid w:val="0029148C"/>
    <w:rsid w:val="00297B7E"/>
    <w:rsid w:val="002A4110"/>
    <w:rsid w:val="002A5E4B"/>
    <w:rsid w:val="002A6928"/>
    <w:rsid w:val="002A7E06"/>
    <w:rsid w:val="002B13A3"/>
    <w:rsid w:val="002B2B85"/>
    <w:rsid w:val="002C0315"/>
    <w:rsid w:val="002C4DC7"/>
    <w:rsid w:val="002C5302"/>
    <w:rsid w:val="002C7BB7"/>
    <w:rsid w:val="002D22FA"/>
    <w:rsid w:val="002D32D1"/>
    <w:rsid w:val="002D3FA2"/>
    <w:rsid w:val="002E06BF"/>
    <w:rsid w:val="002E2C92"/>
    <w:rsid w:val="002E3824"/>
    <w:rsid w:val="002E4854"/>
    <w:rsid w:val="002E4E3C"/>
    <w:rsid w:val="002E6C24"/>
    <w:rsid w:val="002F19AF"/>
    <w:rsid w:val="002F3A58"/>
    <w:rsid w:val="003018F6"/>
    <w:rsid w:val="00305566"/>
    <w:rsid w:val="00307873"/>
    <w:rsid w:val="00307966"/>
    <w:rsid w:val="00311DAA"/>
    <w:rsid w:val="00312A7A"/>
    <w:rsid w:val="00314F10"/>
    <w:rsid w:val="00320622"/>
    <w:rsid w:val="00320F31"/>
    <w:rsid w:val="0032427E"/>
    <w:rsid w:val="00327BC4"/>
    <w:rsid w:val="00330288"/>
    <w:rsid w:val="003315F2"/>
    <w:rsid w:val="00332302"/>
    <w:rsid w:val="003323A2"/>
    <w:rsid w:val="00334997"/>
    <w:rsid w:val="00335360"/>
    <w:rsid w:val="0033618A"/>
    <w:rsid w:val="00337519"/>
    <w:rsid w:val="00344CB4"/>
    <w:rsid w:val="003462B0"/>
    <w:rsid w:val="00347512"/>
    <w:rsid w:val="0035032F"/>
    <w:rsid w:val="00350479"/>
    <w:rsid w:val="00350D94"/>
    <w:rsid w:val="0035347A"/>
    <w:rsid w:val="003555AA"/>
    <w:rsid w:val="00356047"/>
    <w:rsid w:val="003655AA"/>
    <w:rsid w:val="00365BA8"/>
    <w:rsid w:val="00366420"/>
    <w:rsid w:val="00366DF3"/>
    <w:rsid w:val="003674CE"/>
    <w:rsid w:val="00367C7D"/>
    <w:rsid w:val="00372616"/>
    <w:rsid w:val="003770CE"/>
    <w:rsid w:val="003802F3"/>
    <w:rsid w:val="003812A3"/>
    <w:rsid w:val="0038228A"/>
    <w:rsid w:val="00383866"/>
    <w:rsid w:val="00383C7A"/>
    <w:rsid w:val="003864F7"/>
    <w:rsid w:val="00394254"/>
    <w:rsid w:val="00395FEF"/>
    <w:rsid w:val="003A08A4"/>
    <w:rsid w:val="003B104C"/>
    <w:rsid w:val="003B4FB8"/>
    <w:rsid w:val="003C349A"/>
    <w:rsid w:val="003D04F2"/>
    <w:rsid w:val="003D352A"/>
    <w:rsid w:val="003D373E"/>
    <w:rsid w:val="003D4929"/>
    <w:rsid w:val="003D514D"/>
    <w:rsid w:val="003D550A"/>
    <w:rsid w:val="003E08BC"/>
    <w:rsid w:val="003E1DE2"/>
    <w:rsid w:val="003E393A"/>
    <w:rsid w:val="003E3943"/>
    <w:rsid w:val="003E41C4"/>
    <w:rsid w:val="003E5680"/>
    <w:rsid w:val="003F5380"/>
    <w:rsid w:val="003F5DF6"/>
    <w:rsid w:val="004019F9"/>
    <w:rsid w:val="00411511"/>
    <w:rsid w:val="004119C5"/>
    <w:rsid w:val="00411B12"/>
    <w:rsid w:val="00413BAC"/>
    <w:rsid w:val="004207DD"/>
    <w:rsid w:val="00421DD7"/>
    <w:rsid w:val="00421F97"/>
    <w:rsid w:val="00424F86"/>
    <w:rsid w:val="004270D9"/>
    <w:rsid w:val="00427B89"/>
    <w:rsid w:val="00434627"/>
    <w:rsid w:val="00437844"/>
    <w:rsid w:val="004433CE"/>
    <w:rsid w:val="00447C6A"/>
    <w:rsid w:val="00447F41"/>
    <w:rsid w:val="004540A2"/>
    <w:rsid w:val="004544AF"/>
    <w:rsid w:val="0046446E"/>
    <w:rsid w:val="004658EE"/>
    <w:rsid w:val="0046711C"/>
    <w:rsid w:val="0046758B"/>
    <w:rsid w:val="00467B34"/>
    <w:rsid w:val="0048107C"/>
    <w:rsid w:val="00483412"/>
    <w:rsid w:val="00484877"/>
    <w:rsid w:val="00484DFA"/>
    <w:rsid w:val="00490E8E"/>
    <w:rsid w:val="00491E7F"/>
    <w:rsid w:val="004975D0"/>
    <w:rsid w:val="004A073A"/>
    <w:rsid w:val="004A3D7B"/>
    <w:rsid w:val="004A4B35"/>
    <w:rsid w:val="004A5699"/>
    <w:rsid w:val="004A7CBD"/>
    <w:rsid w:val="004B5BB6"/>
    <w:rsid w:val="004C0DB5"/>
    <w:rsid w:val="004C201E"/>
    <w:rsid w:val="004C21CC"/>
    <w:rsid w:val="004C384A"/>
    <w:rsid w:val="004C44EF"/>
    <w:rsid w:val="004C45C1"/>
    <w:rsid w:val="004C4FD9"/>
    <w:rsid w:val="004C59C6"/>
    <w:rsid w:val="004C5C15"/>
    <w:rsid w:val="004D1245"/>
    <w:rsid w:val="004D4237"/>
    <w:rsid w:val="004E4DFC"/>
    <w:rsid w:val="004E57E9"/>
    <w:rsid w:val="004E66D3"/>
    <w:rsid w:val="004F07A7"/>
    <w:rsid w:val="004F6132"/>
    <w:rsid w:val="004F7221"/>
    <w:rsid w:val="0050053B"/>
    <w:rsid w:val="00501592"/>
    <w:rsid w:val="00503A2F"/>
    <w:rsid w:val="005059A1"/>
    <w:rsid w:val="00506ECA"/>
    <w:rsid w:val="00507623"/>
    <w:rsid w:val="0051161E"/>
    <w:rsid w:val="00512CD5"/>
    <w:rsid w:val="005244B1"/>
    <w:rsid w:val="00525D09"/>
    <w:rsid w:val="00526F75"/>
    <w:rsid w:val="00531B4F"/>
    <w:rsid w:val="005335D2"/>
    <w:rsid w:val="0053448D"/>
    <w:rsid w:val="0054211F"/>
    <w:rsid w:val="00544FF9"/>
    <w:rsid w:val="00545320"/>
    <w:rsid w:val="00545762"/>
    <w:rsid w:val="00546BB4"/>
    <w:rsid w:val="00552912"/>
    <w:rsid w:val="005531B2"/>
    <w:rsid w:val="00553339"/>
    <w:rsid w:val="005548DF"/>
    <w:rsid w:val="00556596"/>
    <w:rsid w:val="00556D8F"/>
    <w:rsid w:val="00563716"/>
    <w:rsid w:val="005667D3"/>
    <w:rsid w:val="005677A1"/>
    <w:rsid w:val="00567F8A"/>
    <w:rsid w:val="00571F35"/>
    <w:rsid w:val="005857ED"/>
    <w:rsid w:val="00586B7D"/>
    <w:rsid w:val="00587158"/>
    <w:rsid w:val="00590D7A"/>
    <w:rsid w:val="0059107E"/>
    <w:rsid w:val="00592F2C"/>
    <w:rsid w:val="005A06C3"/>
    <w:rsid w:val="005A091C"/>
    <w:rsid w:val="005A192D"/>
    <w:rsid w:val="005A27A8"/>
    <w:rsid w:val="005A3227"/>
    <w:rsid w:val="005A48EA"/>
    <w:rsid w:val="005A65A7"/>
    <w:rsid w:val="005B3FD6"/>
    <w:rsid w:val="005B57BA"/>
    <w:rsid w:val="005B61DF"/>
    <w:rsid w:val="005B6F2F"/>
    <w:rsid w:val="005B71A7"/>
    <w:rsid w:val="005B7D17"/>
    <w:rsid w:val="005D0D42"/>
    <w:rsid w:val="005D44A7"/>
    <w:rsid w:val="005D6A28"/>
    <w:rsid w:val="005D7CBC"/>
    <w:rsid w:val="005E1E40"/>
    <w:rsid w:val="005E227C"/>
    <w:rsid w:val="005E2717"/>
    <w:rsid w:val="005E5AC3"/>
    <w:rsid w:val="005E6D03"/>
    <w:rsid w:val="005E7778"/>
    <w:rsid w:val="005F74BD"/>
    <w:rsid w:val="00601463"/>
    <w:rsid w:val="006041F9"/>
    <w:rsid w:val="00605E7E"/>
    <w:rsid w:val="006069D3"/>
    <w:rsid w:val="00613935"/>
    <w:rsid w:val="00616964"/>
    <w:rsid w:val="006245C4"/>
    <w:rsid w:val="00624671"/>
    <w:rsid w:val="00624711"/>
    <w:rsid w:val="00625FAB"/>
    <w:rsid w:val="006309EB"/>
    <w:rsid w:val="00636D31"/>
    <w:rsid w:val="00640A3F"/>
    <w:rsid w:val="00641606"/>
    <w:rsid w:val="00645744"/>
    <w:rsid w:val="00645BBE"/>
    <w:rsid w:val="006462A5"/>
    <w:rsid w:val="00646B41"/>
    <w:rsid w:val="00650631"/>
    <w:rsid w:val="00650EAD"/>
    <w:rsid w:val="00652B61"/>
    <w:rsid w:val="00653966"/>
    <w:rsid w:val="00656415"/>
    <w:rsid w:val="00656A43"/>
    <w:rsid w:val="00657663"/>
    <w:rsid w:val="006631D5"/>
    <w:rsid w:val="00665631"/>
    <w:rsid w:val="00667B46"/>
    <w:rsid w:val="00672957"/>
    <w:rsid w:val="00672BA4"/>
    <w:rsid w:val="006739DB"/>
    <w:rsid w:val="006743D3"/>
    <w:rsid w:val="00677DBD"/>
    <w:rsid w:val="00681208"/>
    <w:rsid w:val="00681785"/>
    <w:rsid w:val="00683D53"/>
    <w:rsid w:val="00684995"/>
    <w:rsid w:val="006855FB"/>
    <w:rsid w:val="00685CB6"/>
    <w:rsid w:val="0068692C"/>
    <w:rsid w:val="00687DA0"/>
    <w:rsid w:val="00691B8F"/>
    <w:rsid w:val="0069325D"/>
    <w:rsid w:val="00693DE0"/>
    <w:rsid w:val="00696658"/>
    <w:rsid w:val="00697E7A"/>
    <w:rsid w:val="006A49F0"/>
    <w:rsid w:val="006A7F9A"/>
    <w:rsid w:val="006B08FD"/>
    <w:rsid w:val="006B1E6F"/>
    <w:rsid w:val="006B2868"/>
    <w:rsid w:val="006B41ED"/>
    <w:rsid w:val="006B5080"/>
    <w:rsid w:val="006B7EB6"/>
    <w:rsid w:val="006C0BCE"/>
    <w:rsid w:val="006C22E9"/>
    <w:rsid w:val="006C30B0"/>
    <w:rsid w:val="006C3385"/>
    <w:rsid w:val="006C394E"/>
    <w:rsid w:val="006C67CD"/>
    <w:rsid w:val="006C7631"/>
    <w:rsid w:val="006D4138"/>
    <w:rsid w:val="006D4AD9"/>
    <w:rsid w:val="006D4B7D"/>
    <w:rsid w:val="006D7D37"/>
    <w:rsid w:val="006D7F83"/>
    <w:rsid w:val="006E01FE"/>
    <w:rsid w:val="006E03E7"/>
    <w:rsid w:val="006E0573"/>
    <w:rsid w:val="006E0EF3"/>
    <w:rsid w:val="006E2E58"/>
    <w:rsid w:val="006E314A"/>
    <w:rsid w:val="006E32FC"/>
    <w:rsid w:val="006F0B9F"/>
    <w:rsid w:val="006F1048"/>
    <w:rsid w:val="006F3B4E"/>
    <w:rsid w:val="006F4FE5"/>
    <w:rsid w:val="007013CF"/>
    <w:rsid w:val="0070251E"/>
    <w:rsid w:val="007045D7"/>
    <w:rsid w:val="007050C1"/>
    <w:rsid w:val="007063F6"/>
    <w:rsid w:val="007105D5"/>
    <w:rsid w:val="00710C5F"/>
    <w:rsid w:val="00712BD9"/>
    <w:rsid w:val="00714365"/>
    <w:rsid w:val="0071486D"/>
    <w:rsid w:val="00715063"/>
    <w:rsid w:val="007179A4"/>
    <w:rsid w:val="007204BC"/>
    <w:rsid w:val="007241D6"/>
    <w:rsid w:val="007242C1"/>
    <w:rsid w:val="00725ECF"/>
    <w:rsid w:val="007315B2"/>
    <w:rsid w:val="007333DC"/>
    <w:rsid w:val="007348B1"/>
    <w:rsid w:val="0073519E"/>
    <w:rsid w:val="00737051"/>
    <w:rsid w:val="00737281"/>
    <w:rsid w:val="00737298"/>
    <w:rsid w:val="00737344"/>
    <w:rsid w:val="00742331"/>
    <w:rsid w:val="00742EED"/>
    <w:rsid w:val="007436C5"/>
    <w:rsid w:val="00745C4D"/>
    <w:rsid w:val="00746075"/>
    <w:rsid w:val="007468FC"/>
    <w:rsid w:val="00752663"/>
    <w:rsid w:val="00756AB7"/>
    <w:rsid w:val="0075725C"/>
    <w:rsid w:val="00760AF3"/>
    <w:rsid w:val="00761172"/>
    <w:rsid w:val="00762150"/>
    <w:rsid w:val="00765B05"/>
    <w:rsid w:val="0077739E"/>
    <w:rsid w:val="00783450"/>
    <w:rsid w:val="00787CB8"/>
    <w:rsid w:val="00787E31"/>
    <w:rsid w:val="007953FB"/>
    <w:rsid w:val="00796367"/>
    <w:rsid w:val="00796567"/>
    <w:rsid w:val="007A1A99"/>
    <w:rsid w:val="007A2664"/>
    <w:rsid w:val="007A4317"/>
    <w:rsid w:val="007A581A"/>
    <w:rsid w:val="007A75A8"/>
    <w:rsid w:val="007A7A9D"/>
    <w:rsid w:val="007C5467"/>
    <w:rsid w:val="007D0B8D"/>
    <w:rsid w:val="007D2BC7"/>
    <w:rsid w:val="007E6804"/>
    <w:rsid w:val="007E7DD5"/>
    <w:rsid w:val="007F1CF0"/>
    <w:rsid w:val="007F3D15"/>
    <w:rsid w:val="007F43F1"/>
    <w:rsid w:val="007F45A1"/>
    <w:rsid w:val="007F5B06"/>
    <w:rsid w:val="007F63D7"/>
    <w:rsid w:val="007F76A3"/>
    <w:rsid w:val="007F7E78"/>
    <w:rsid w:val="00803BCC"/>
    <w:rsid w:val="008046C8"/>
    <w:rsid w:val="008050AB"/>
    <w:rsid w:val="00805279"/>
    <w:rsid w:val="00806283"/>
    <w:rsid w:val="00806869"/>
    <w:rsid w:val="0080726D"/>
    <w:rsid w:val="00807A33"/>
    <w:rsid w:val="00807E40"/>
    <w:rsid w:val="00810AFD"/>
    <w:rsid w:val="00812C66"/>
    <w:rsid w:val="00814CA5"/>
    <w:rsid w:val="0081651F"/>
    <w:rsid w:val="008172BD"/>
    <w:rsid w:val="00822FE5"/>
    <w:rsid w:val="00824F07"/>
    <w:rsid w:val="00826AA4"/>
    <w:rsid w:val="00827742"/>
    <w:rsid w:val="008359A2"/>
    <w:rsid w:val="008378CB"/>
    <w:rsid w:val="00845003"/>
    <w:rsid w:val="00847739"/>
    <w:rsid w:val="00852307"/>
    <w:rsid w:val="00853C92"/>
    <w:rsid w:val="008577DB"/>
    <w:rsid w:val="00872C85"/>
    <w:rsid w:val="00872F21"/>
    <w:rsid w:val="008741EB"/>
    <w:rsid w:val="00874726"/>
    <w:rsid w:val="00876D41"/>
    <w:rsid w:val="0087725A"/>
    <w:rsid w:val="00881A02"/>
    <w:rsid w:val="008836B5"/>
    <w:rsid w:val="00884805"/>
    <w:rsid w:val="00893C07"/>
    <w:rsid w:val="008946D1"/>
    <w:rsid w:val="0089476E"/>
    <w:rsid w:val="008A02BD"/>
    <w:rsid w:val="008A1981"/>
    <w:rsid w:val="008A34EF"/>
    <w:rsid w:val="008A3FC3"/>
    <w:rsid w:val="008A40FB"/>
    <w:rsid w:val="008A71CF"/>
    <w:rsid w:val="008A79EF"/>
    <w:rsid w:val="008B1716"/>
    <w:rsid w:val="008B26BE"/>
    <w:rsid w:val="008B30E2"/>
    <w:rsid w:val="008B4350"/>
    <w:rsid w:val="008B7FCC"/>
    <w:rsid w:val="008C3787"/>
    <w:rsid w:val="008C4441"/>
    <w:rsid w:val="008C593A"/>
    <w:rsid w:val="008C5B90"/>
    <w:rsid w:val="008C6815"/>
    <w:rsid w:val="008C6B56"/>
    <w:rsid w:val="008D17F0"/>
    <w:rsid w:val="008D1DD8"/>
    <w:rsid w:val="008D710E"/>
    <w:rsid w:val="008E18E3"/>
    <w:rsid w:val="008E37AC"/>
    <w:rsid w:val="008E55EA"/>
    <w:rsid w:val="008F010A"/>
    <w:rsid w:val="008F136D"/>
    <w:rsid w:val="008F2227"/>
    <w:rsid w:val="008F463A"/>
    <w:rsid w:val="008F5CB9"/>
    <w:rsid w:val="00901B7F"/>
    <w:rsid w:val="00901DE7"/>
    <w:rsid w:val="00905845"/>
    <w:rsid w:val="00912F95"/>
    <w:rsid w:val="00914F94"/>
    <w:rsid w:val="00915609"/>
    <w:rsid w:val="00917B72"/>
    <w:rsid w:val="009202EA"/>
    <w:rsid w:val="00921091"/>
    <w:rsid w:val="00922DCB"/>
    <w:rsid w:val="00923D18"/>
    <w:rsid w:val="00924049"/>
    <w:rsid w:val="0092572B"/>
    <w:rsid w:val="00927BD1"/>
    <w:rsid w:val="0093769B"/>
    <w:rsid w:val="00941DE0"/>
    <w:rsid w:val="00945166"/>
    <w:rsid w:val="0094526D"/>
    <w:rsid w:val="0094612E"/>
    <w:rsid w:val="0094628E"/>
    <w:rsid w:val="009466C6"/>
    <w:rsid w:val="00954E26"/>
    <w:rsid w:val="00955724"/>
    <w:rsid w:val="009638A9"/>
    <w:rsid w:val="0096557D"/>
    <w:rsid w:val="00970E58"/>
    <w:rsid w:val="0097177D"/>
    <w:rsid w:val="00971941"/>
    <w:rsid w:val="00973440"/>
    <w:rsid w:val="00975BD2"/>
    <w:rsid w:val="0098148A"/>
    <w:rsid w:val="00981DF3"/>
    <w:rsid w:val="00982124"/>
    <w:rsid w:val="00986D5B"/>
    <w:rsid w:val="00991AC5"/>
    <w:rsid w:val="00992427"/>
    <w:rsid w:val="00992854"/>
    <w:rsid w:val="00992935"/>
    <w:rsid w:val="009929A4"/>
    <w:rsid w:val="00992BA5"/>
    <w:rsid w:val="009A01F3"/>
    <w:rsid w:val="009A0E63"/>
    <w:rsid w:val="009A1144"/>
    <w:rsid w:val="009A1297"/>
    <w:rsid w:val="009A3DA1"/>
    <w:rsid w:val="009A6E66"/>
    <w:rsid w:val="009B0457"/>
    <w:rsid w:val="009C0E45"/>
    <w:rsid w:val="009D08F1"/>
    <w:rsid w:val="009D166A"/>
    <w:rsid w:val="009D1D2A"/>
    <w:rsid w:val="009D1D8B"/>
    <w:rsid w:val="009D27BA"/>
    <w:rsid w:val="009D4AC2"/>
    <w:rsid w:val="009D5A8A"/>
    <w:rsid w:val="009E0D6A"/>
    <w:rsid w:val="009E511F"/>
    <w:rsid w:val="009E6BDE"/>
    <w:rsid w:val="009E7D57"/>
    <w:rsid w:val="009F5D90"/>
    <w:rsid w:val="00A000B3"/>
    <w:rsid w:val="00A03D50"/>
    <w:rsid w:val="00A07158"/>
    <w:rsid w:val="00A13493"/>
    <w:rsid w:val="00A14567"/>
    <w:rsid w:val="00A14F0E"/>
    <w:rsid w:val="00A15C54"/>
    <w:rsid w:val="00A16670"/>
    <w:rsid w:val="00A169ED"/>
    <w:rsid w:val="00A2421F"/>
    <w:rsid w:val="00A24A81"/>
    <w:rsid w:val="00A254E8"/>
    <w:rsid w:val="00A3038B"/>
    <w:rsid w:val="00A31592"/>
    <w:rsid w:val="00A32016"/>
    <w:rsid w:val="00A32655"/>
    <w:rsid w:val="00A35737"/>
    <w:rsid w:val="00A37BD9"/>
    <w:rsid w:val="00A40F3C"/>
    <w:rsid w:val="00A41792"/>
    <w:rsid w:val="00A41986"/>
    <w:rsid w:val="00A42DDE"/>
    <w:rsid w:val="00A42E0E"/>
    <w:rsid w:val="00A478CF"/>
    <w:rsid w:val="00A652BC"/>
    <w:rsid w:val="00A72491"/>
    <w:rsid w:val="00A72F6C"/>
    <w:rsid w:val="00A730F1"/>
    <w:rsid w:val="00A733DC"/>
    <w:rsid w:val="00A74E3E"/>
    <w:rsid w:val="00A8317F"/>
    <w:rsid w:val="00A85E6C"/>
    <w:rsid w:val="00A8742F"/>
    <w:rsid w:val="00A92842"/>
    <w:rsid w:val="00A93819"/>
    <w:rsid w:val="00A94313"/>
    <w:rsid w:val="00A943A4"/>
    <w:rsid w:val="00A9496F"/>
    <w:rsid w:val="00A96030"/>
    <w:rsid w:val="00AA0371"/>
    <w:rsid w:val="00AA2304"/>
    <w:rsid w:val="00AA74E4"/>
    <w:rsid w:val="00AB05E1"/>
    <w:rsid w:val="00AB1B4D"/>
    <w:rsid w:val="00AB3783"/>
    <w:rsid w:val="00AB7255"/>
    <w:rsid w:val="00AC14B8"/>
    <w:rsid w:val="00AC4736"/>
    <w:rsid w:val="00AC544C"/>
    <w:rsid w:val="00AC5FAE"/>
    <w:rsid w:val="00AD0886"/>
    <w:rsid w:val="00AD5A7F"/>
    <w:rsid w:val="00AD7779"/>
    <w:rsid w:val="00AE200F"/>
    <w:rsid w:val="00AE2025"/>
    <w:rsid w:val="00AE225C"/>
    <w:rsid w:val="00AE4180"/>
    <w:rsid w:val="00AE4CB1"/>
    <w:rsid w:val="00AE53FA"/>
    <w:rsid w:val="00AE58BB"/>
    <w:rsid w:val="00AE5A8E"/>
    <w:rsid w:val="00AE7A14"/>
    <w:rsid w:val="00AF2612"/>
    <w:rsid w:val="00B00A0F"/>
    <w:rsid w:val="00B010F9"/>
    <w:rsid w:val="00B02C2B"/>
    <w:rsid w:val="00B03906"/>
    <w:rsid w:val="00B05226"/>
    <w:rsid w:val="00B06470"/>
    <w:rsid w:val="00B117F6"/>
    <w:rsid w:val="00B13328"/>
    <w:rsid w:val="00B13A49"/>
    <w:rsid w:val="00B14F20"/>
    <w:rsid w:val="00B15FBC"/>
    <w:rsid w:val="00B17BFA"/>
    <w:rsid w:val="00B20660"/>
    <w:rsid w:val="00B2079C"/>
    <w:rsid w:val="00B2230A"/>
    <w:rsid w:val="00B24B39"/>
    <w:rsid w:val="00B26BDB"/>
    <w:rsid w:val="00B324E8"/>
    <w:rsid w:val="00B3380E"/>
    <w:rsid w:val="00B37863"/>
    <w:rsid w:val="00B40C4D"/>
    <w:rsid w:val="00B43454"/>
    <w:rsid w:val="00B442BE"/>
    <w:rsid w:val="00B4575E"/>
    <w:rsid w:val="00B522EE"/>
    <w:rsid w:val="00B5562C"/>
    <w:rsid w:val="00B55D83"/>
    <w:rsid w:val="00B56153"/>
    <w:rsid w:val="00B61735"/>
    <w:rsid w:val="00B62C17"/>
    <w:rsid w:val="00B7158B"/>
    <w:rsid w:val="00B73A44"/>
    <w:rsid w:val="00B7584B"/>
    <w:rsid w:val="00B84BE1"/>
    <w:rsid w:val="00B90A71"/>
    <w:rsid w:val="00B92E10"/>
    <w:rsid w:val="00B95D3F"/>
    <w:rsid w:val="00B97D77"/>
    <w:rsid w:val="00BA0050"/>
    <w:rsid w:val="00BA1135"/>
    <w:rsid w:val="00BA18B8"/>
    <w:rsid w:val="00BA2449"/>
    <w:rsid w:val="00BB0EA7"/>
    <w:rsid w:val="00BB4BD8"/>
    <w:rsid w:val="00BB5B76"/>
    <w:rsid w:val="00BB6C58"/>
    <w:rsid w:val="00BC4676"/>
    <w:rsid w:val="00BC56D8"/>
    <w:rsid w:val="00BC6B35"/>
    <w:rsid w:val="00BC72F4"/>
    <w:rsid w:val="00BD0906"/>
    <w:rsid w:val="00BD4621"/>
    <w:rsid w:val="00BE2402"/>
    <w:rsid w:val="00BE3C41"/>
    <w:rsid w:val="00BE663C"/>
    <w:rsid w:val="00BE71B1"/>
    <w:rsid w:val="00BF18C7"/>
    <w:rsid w:val="00BF3A48"/>
    <w:rsid w:val="00BF4E2E"/>
    <w:rsid w:val="00BF717D"/>
    <w:rsid w:val="00BF766B"/>
    <w:rsid w:val="00C1159E"/>
    <w:rsid w:val="00C156C5"/>
    <w:rsid w:val="00C17D96"/>
    <w:rsid w:val="00C209A3"/>
    <w:rsid w:val="00C22E99"/>
    <w:rsid w:val="00C2411A"/>
    <w:rsid w:val="00C24B54"/>
    <w:rsid w:val="00C26914"/>
    <w:rsid w:val="00C27A95"/>
    <w:rsid w:val="00C302D6"/>
    <w:rsid w:val="00C35D11"/>
    <w:rsid w:val="00C430A8"/>
    <w:rsid w:val="00C52DD7"/>
    <w:rsid w:val="00C572E1"/>
    <w:rsid w:val="00C572EC"/>
    <w:rsid w:val="00C60479"/>
    <w:rsid w:val="00C62EBA"/>
    <w:rsid w:val="00C63750"/>
    <w:rsid w:val="00C6482D"/>
    <w:rsid w:val="00C70972"/>
    <w:rsid w:val="00C75C13"/>
    <w:rsid w:val="00C82294"/>
    <w:rsid w:val="00C864D7"/>
    <w:rsid w:val="00C91E0A"/>
    <w:rsid w:val="00C92FCC"/>
    <w:rsid w:val="00C9641C"/>
    <w:rsid w:val="00C97179"/>
    <w:rsid w:val="00C9725C"/>
    <w:rsid w:val="00CA54D3"/>
    <w:rsid w:val="00CB19EE"/>
    <w:rsid w:val="00CB2964"/>
    <w:rsid w:val="00CB67E6"/>
    <w:rsid w:val="00CB7603"/>
    <w:rsid w:val="00CC1405"/>
    <w:rsid w:val="00CC3169"/>
    <w:rsid w:val="00CC42AA"/>
    <w:rsid w:val="00CC4311"/>
    <w:rsid w:val="00CC4454"/>
    <w:rsid w:val="00CC6B30"/>
    <w:rsid w:val="00CC7722"/>
    <w:rsid w:val="00CD131B"/>
    <w:rsid w:val="00CD57DE"/>
    <w:rsid w:val="00CE29BB"/>
    <w:rsid w:val="00CF004F"/>
    <w:rsid w:val="00CF3FEB"/>
    <w:rsid w:val="00CF4180"/>
    <w:rsid w:val="00CF47FF"/>
    <w:rsid w:val="00CF66E8"/>
    <w:rsid w:val="00D006DD"/>
    <w:rsid w:val="00D070AC"/>
    <w:rsid w:val="00D12299"/>
    <w:rsid w:val="00D14B0C"/>
    <w:rsid w:val="00D15E75"/>
    <w:rsid w:val="00D16745"/>
    <w:rsid w:val="00D216FE"/>
    <w:rsid w:val="00D21C1D"/>
    <w:rsid w:val="00D21DFF"/>
    <w:rsid w:val="00D221A3"/>
    <w:rsid w:val="00D231B0"/>
    <w:rsid w:val="00D239D3"/>
    <w:rsid w:val="00D24B5D"/>
    <w:rsid w:val="00D26B5D"/>
    <w:rsid w:val="00D27900"/>
    <w:rsid w:val="00D328B5"/>
    <w:rsid w:val="00D3328F"/>
    <w:rsid w:val="00D33291"/>
    <w:rsid w:val="00D34838"/>
    <w:rsid w:val="00D41BD5"/>
    <w:rsid w:val="00D43C16"/>
    <w:rsid w:val="00D4591D"/>
    <w:rsid w:val="00D50288"/>
    <w:rsid w:val="00D504C9"/>
    <w:rsid w:val="00D55B8E"/>
    <w:rsid w:val="00D57703"/>
    <w:rsid w:val="00D643C9"/>
    <w:rsid w:val="00D65D95"/>
    <w:rsid w:val="00D74D4E"/>
    <w:rsid w:val="00D85C9E"/>
    <w:rsid w:val="00D87018"/>
    <w:rsid w:val="00D877BB"/>
    <w:rsid w:val="00D91E12"/>
    <w:rsid w:val="00D976B3"/>
    <w:rsid w:val="00DA39AD"/>
    <w:rsid w:val="00DA4F9B"/>
    <w:rsid w:val="00DB1E3C"/>
    <w:rsid w:val="00DB3889"/>
    <w:rsid w:val="00DB4624"/>
    <w:rsid w:val="00DB7214"/>
    <w:rsid w:val="00DC2120"/>
    <w:rsid w:val="00DC611F"/>
    <w:rsid w:val="00DD01E6"/>
    <w:rsid w:val="00DD34FF"/>
    <w:rsid w:val="00DD36B2"/>
    <w:rsid w:val="00DD4317"/>
    <w:rsid w:val="00DD591A"/>
    <w:rsid w:val="00DD7890"/>
    <w:rsid w:val="00DE0CF1"/>
    <w:rsid w:val="00DE0E03"/>
    <w:rsid w:val="00DE4C0B"/>
    <w:rsid w:val="00DE6B31"/>
    <w:rsid w:val="00DE6F9F"/>
    <w:rsid w:val="00DF1632"/>
    <w:rsid w:val="00DF2932"/>
    <w:rsid w:val="00DF4E16"/>
    <w:rsid w:val="00DF51F9"/>
    <w:rsid w:val="00DF53FB"/>
    <w:rsid w:val="00E00DA0"/>
    <w:rsid w:val="00E050C3"/>
    <w:rsid w:val="00E069BE"/>
    <w:rsid w:val="00E07130"/>
    <w:rsid w:val="00E15233"/>
    <w:rsid w:val="00E1551B"/>
    <w:rsid w:val="00E16AA5"/>
    <w:rsid w:val="00E16AC0"/>
    <w:rsid w:val="00E24A65"/>
    <w:rsid w:val="00E27848"/>
    <w:rsid w:val="00E35CEC"/>
    <w:rsid w:val="00E45C6F"/>
    <w:rsid w:val="00E4612A"/>
    <w:rsid w:val="00E4686F"/>
    <w:rsid w:val="00E54B1A"/>
    <w:rsid w:val="00E54E73"/>
    <w:rsid w:val="00E552CE"/>
    <w:rsid w:val="00E5627B"/>
    <w:rsid w:val="00E6160F"/>
    <w:rsid w:val="00E61B86"/>
    <w:rsid w:val="00E6237B"/>
    <w:rsid w:val="00E65CA4"/>
    <w:rsid w:val="00E66811"/>
    <w:rsid w:val="00E77C74"/>
    <w:rsid w:val="00E80102"/>
    <w:rsid w:val="00E860F9"/>
    <w:rsid w:val="00E87516"/>
    <w:rsid w:val="00E877B5"/>
    <w:rsid w:val="00E93FE4"/>
    <w:rsid w:val="00E94E8C"/>
    <w:rsid w:val="00E97C7B"/>
    <w:rsid w:val="00EA0EA8"/>
    <w:rsid w:val="00EA2CEF"/>
    <w:rsid w:val="00EA306A"/>
    <w:rsid w:val="00EA4F71"/>
    <w:rsid w:val="00EB0194"/>
    <w:rsid w:val="00EB09E3"/>
    <w:rsid w:val="00EB4DD1"/>
    <w:rsid w:val="00EB538D"/>
    <w:rsid w:val="00EB5F18"/>
    <w:rsid w:val="00EB690D"/>
    <w:rsid w:val="00EC538A"/>
    <w:rsid w:val="00EC5971"/>
    <w:rsid w:val="00EC731C"/>
    <w:rsid w:val="00ED3A49"/>
    <w:rsid w:val="00ED3ACB"/>
    <w:rsid w:val="00ED4179"/>
    <w:rsid w:val="00ED4AB1"/>
    <w:rsid w:val="00ED7DE2"/>
    <w:rsid w:val="00EE2EBF"/>
    <w:rsid w:val="00EE49C1"/>
    <w:rsid w:val="00EE766A"/>
    <w:rsid w:val="00EF1F71"/>
    <w:rsid w:val="00EF3FE4"/>
    <w:rsid w:val="00F003B6"/>
    <w:rsid w:val="00F0122D"/>
    <w:rsid w:val="00F032AA"/>
    <w:rsid w:val="00F0396E"/>
    <w:rsid w:val="00F0606B"/>
    <w:rsid w:val="00F07E7C"/>
    <w:rsid w:val="00F11A4C"/>
    <w:rsid w:val="00F13327"/>
    <w:rsid w:val="00F13A31"/>
    <w:rsid w:val="00F159E4"/>
    <w:rsid w:val="00F173B1"/>
    <w:rsid w:val="00F201F8"/>
    <w:rsid w:val="00F24B68"/>
    <w:rsid w:val="00F255CC"/>
    <w:rsid w:val="00F30834"/>
    <w:rsid w:val="00F322D6"/>
    <w:rsid w:val="00F33D9D"/>
    <w:rsid w:val="00F34E99"/>
    <w:rsid w:val="00F35E62"/>
    <w:rsid w:val="00F37497"/>
    <w:rsid w:val="00F457CF"/>
    <w:rsid w:val="00F46DC9"/>
    <w:rsid w:val="00F5024C"/>
    <w:rsid w:val="00F52F0B"/>
    <w:rsid w:val="00F5416E"/>
    <w:rsid w:val="00F54875"/>
    <w:rsid w:val="00F555F3"/>
    <w:rsid w:val="00F606ED"/>
    <w:rsid w:val="00F61CDE"/>
    <w:rsid w:val="00F61D90"/>
    <w:rsid w:val="00F638A6"/>
    <w:rsid w:val="00F63C0A"/>
    <w:rsid w:val="00F67D62"/>
    <w:rsid w:val="00F704B5"/>
    <w:rsid w:val="00F70A5C"/>
    <w:rsid w:val="00F72600"/>
    <w:rsid w:val="00F726B7"/>
    <w:rsid w:val="00F736DA"/>
    <w:rsid w:val="00F73F7F"/>
    <w:rsid w:val="00F77C01"/>
    <w:rsid w:val="00F8414F"/>
    <w:rsid w:val="00F86943"/>
    <w:rsid w:val="00F876FF"/>
    <w:rsid w:val="00F970C9"/>
    <w:rsid w:val="00FA08C2"/>
    <w:rsid w:val="00FB3C09"/>
    <w:rsid w:val="00FB5786"/>
    <w:rsid w:val="00FB619A"/>
    <w:rsid w:val="00FB6E13"/>
    <w:rsid w:val="00FB7500"/>
    <w:rsid w:val="00FC1409"/>
    <w:rsid w:val="00FC2E7D"/>
    <w:rsid w:val="00FC74BD"/>
    <w:rsid w:val="00FD3624"/>
    <w:rsid w:val="00FD532E"/>
    <w:rsid w:val="00FE44A3"/>
    <w:rsid w:val="00FE53B5"/>
    <w:rsid w:val="00FF1FE5"/>
    <w:rsid w:val="00FF2C22"/>
    <w:rsid w:val="00FF5EC3"/>
    <w:rsid w:val="00FF7C03"/>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07ED3A3A"/>
  <w15:docId w15:val="{24F3501C-9556-45AC-97D3-BD8365FDBC8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92E10"/>
    <w:rPr>
      <w:sz w:val="24"/>
      <w:szCs w:val="24"/>
    </w:rPr>
  </w:style>
  <w:style w:type="paragraph" w:styleId="Heading1">
    <w:name w:val="heading 1"/>
    <w:basedOn w:val="Normal"/>
    <w:next w:val="Normal"/>
    <w:link w:val="Heading1Char"/>
    <w:uiPriority w:val="9"/>
    <w:qFormat/>
    <w:rsid w:val="00B92E10"/>
    <w:pPr>
      <w:keepNext/>
      <w:widowControl w:val="0"/>
      <w:autoSpaceDE w:val="0"/>
      <w:autoSpaceDN w:val="0"/>
      <w:adjustRightInd w:val="0"/>
      <w:ind w:left="2160" w:hanging="2160"/>
      <w:outlineLvl w:val="0"/>
    </w:pPr>
    <w:rPr>
      <w:rFonts w:ascii="Cambria" w:hAnsi="Cambria"/>
      <w:b/>
      <w:bCs/>
      <w:kern w:val="32"/>
      <w:sz w:val="32"/>
      <w:szCs w:val="32"/>
    </w:rPr>
  </w:style>
  <w:style w:type="paragraph" w:styleId="Heading2">
    <w:name w:val="heading 2"/>
    <w:basedOn w:val="Normal"/>
    <w:next w:val="Normal"/>
    <w:link w:val="Heading2Char"/>
    <w:uiPriority w:val="9"/>
    <w:qFormat/>
    <w:rsid w:val="00B92E10"/>
    <w:pPr>
      <w:keepNext/>
      <w:widowControl w:val="0"/>
      <w:autoSpaceDE w:val="0"/>
      <w:autoSpaceDN w:val="0"/>
      <w:adjustRightInd w:val="0"/>
      <w:outlineLvl w:val="1"/>
    </w:pPr>
    <w:rPr>
      <w:rFonts w:ascii="Cambria" w:hAnsi="Cambria"/>
      <w:b/>
      <w:bCs/>
      <w:i/>
      <w:iCs/>
      <w:sz w:val="28"/>
      <w:szCs w:val="28"/>
    </w:rPr>
  </w:style>
  <w:style w:type="paragraph" w:styleId="Heading3">
    <w:name w:val="heading 3"/>
    <w:basedOn w:val="Normal"/>
    <w:next w:val="Normal"/>
    <w:link w:val="Heading3Char"/>
    <w:uiPriority w:val="9"/>
    <w:qFormat/>
    <w:rsid w:val="00B92E10"/>
    <w:pPr>
      <w:keepNext/>
      <w:widowControl w:val="0"/>
      <w:autoSpaceDE w:val="0"/>
      <w:autoSpaceDN w:val="0"/>
      <w:adjustRightInd w:val="0"/>
      <w:ind w:left="2160" w:hanging="2160"/>
      <w:outlineLvl w:val="2"/>
    </w:pPr>
    <w:rPr>
      <w:rFonts w:ascii="Cambria" w:hAnsi="Cambria"/>
      <w:b/>
      <w:bCs/>
      <w:sz w:val="26"/>
      <w:szCs w:val="26"/>
    </w:rPr>
  </w:style>
  <w:style w:type="paragraph" w:styleId="Heading4">
    <w:name w:val="heading 4"/>
    <w:basedOn w:val="Normal"/>
    <w:next w:val="Normal"/>
    <w:link w:val="Heading4Char"/>
    <w:uiPriority w:val="9"/>
    <w:qFormat/>
    <w:rsid w:val="00B92E10"/>
    <w:pPr>
      <w:keepNext/>
      <w:jc w:val="both"/>
      <w:outlineLvl w:val="3"/>
    </w:pPr>
    <w:rPr>
      <w:rFonts w:ascii="Calibri" w:hAnsi="Calibri"/>
      <w:b/>
      <w:bCs/>
      <w:sz w:val="28"/>
      <w:szCs w:val="28"/>
    </w:rPr>
  </w:style>
  <w:style w:type="paragraph" w:styleId="Heading5">
    <w:name w:val="heading 5"/>
    <w:basedOn w:val="Normal"/>
    <w:next w:val="Normal"/>
    <w:link w:val="Heading5Char"/>
    <w:uiPriority w:val="9"/>
    <w:qFormat/>
    <w:rsid w:val="00B92E10"/>
    <w:pPr>
      <w:keepNext/>
      <w:jc w:val="both"/>
      <w:outlineLvl w:val="4"/>
    </w:pPr>
    <w:rPr>
      <w:rFonts w:ascii="Calibri" w:hAnsi="Calibri"/>
      <w:b/>
      <w:bCs/>
      <w:i/>
      <w:iCs/>
      <w:sz w:val="26"/>
      <w:szCs w:val="26"/>
    </w:rPr>
  </w:style>
  <w:style w:type="paragraph" w:styleId="Heading6">
    <w:name w:val="heading 6"/>
    <w:basedOn w:val="Normal"/>
    <w:next w:val="Normal"/>
    <w:link w:val="Heading6Char"/>
    <w:uiPriority w:val="9"/>
    <w:qFormat/>
    <w:rsid w:val="00B92E10"/>
    <w:pPr>
      <w:keepNext/>
      <w:outlineLvl w:val="5"/>
    </w:pPr>
    <w:rPr>
      <w:rFonts w:ascii="Calibri" w:hAnsi="Calibri"/>
      <w:b/>
      <w:bCs/>
      <w:sz w:val="20"/>
      <w:szCs w:val="20"/>
    </w:rPr>
  </w:style>
  <w:style w:type="paragraph" w:styleId="Heading7">
    <w:name w:val="heading 7"/>
    <w:basedOn w:val="Normal"/>
    <w:next w:val="Normal"/>
    <w:link w:val="Heading7Char"/>
    <w:uiPriority w:val="9"/>
    <w:qFormat/>
    <w:rsid w:val="00B92E10"/>
    <w:pPr>
      <w:keepNext/>
      <w:outlineLvl w:val="6"/>
    </w:pPr>
    <w:rPr>
      <w:rFonts w:ascii="Calibri" w:hAnsi="Calibri"/>
    </w:rPr>
  </w:style>
  <w:style w:type="paragraph" w:styleId="Heading8">
    <w:name w:val="heading 8"/>
    <w:basedOn w:val="Normal"/>
    <w:next w:val="Normal"/>
    <w:link w:val="Heading8Char"/>
    <w:uiPriority w:val="9"/>
    <w:qFormat/>
    <w:rsid w:val="00B92E10"/>
    <w:pPr>
      <w:keepNext/>
      <w:outlineLvl w:val="7"/>
    </w:pPr>
    <w:rPr>
      <w:rFonts w:ascii="Calibri" w:hAnsi="Calibri"/>
      <w:i/>
      <w:iCs/>
    </w:rPr>
  </w:style>
  <w:style w:type="paragraph" w:styleId="Heading9">
    <w:name w:val="heading 9"/>
    <w:basedOn w:val="Normal"/>
    <w:next w:val="Normal"/>
    <w:link w:val="Heading9Char"/>
    <w:uiPriority w:val="9"/>
    <w:qFormat/>
    <w:rsid w:val="00B92E10"/>
    <w:pPr>
      <w:keepNext/>
      <w:widowControl w:val="0"/>
      <w:autoSpaceDE w:val="0"/>
      <w:autoSpaceDN w:val="0"/>
      <w:adjustRightInd w:val="0"/>
      <w:jc w:val="both"/>
      <w:outlineLvl w:val="8"/>
    </w:pPr>
    <w:rPr>
      <w:rFonts w:ascii="Cambria" w:hAnsi="Cambria"/>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
    <w:rsid w:val="00C77BFD"/>
    <w:rPr>
      <w:rFonts w:ascii="Cambria" w:eastAsia="Times New Roman" w:hAnsi="Cambria" w:cs="Times New Roman"/>
      <w:b/>
      <w:bCs/>
      <w:kern w:val="32"/>
      <w:sz w:val="32"/>
      <w:szCs w:val="32"/>
    </w:rPr>
  </w:style>
  <w:style w:type="character" w:customStyle="1" w:styleId="Heading2Char">
    <w:name w:val="Heading 2 Char"/>
    <w:link w:val="Heading2"/>
    <w:uiPriority w:val="9"/>
    <w:semiHidden/>
    <w:rsid w:val="00C77BFD"/>
    <w:rPr>
      <w:rFonts w:ascii="Cambria" w:eastAsia="Times New Roman" w:hAnsi="Cambria" w:cs="Times New Roman"/>
      <w:b/>
      <w:bCs/>
      <w:i/>
      <w:iCs/>
      <w:sz w:val="28"/>
      <w:szCs w:val="28"/>
    </w:rPr>
  </w:style>
  <w:style w:type="character" w:customStyle="1" w:styleId="Heading3Char">
    <w:name w:val="Heading 3 Char"/>
    <w:link w:val="Heading3"/>
    <w:uiPriority w:val="9"/>
    <w:semiHidden/>
    <w:rsid w:val="00C77BFD"/>
    <w:rPr>
      <w:rFonts w:ascii="Cambria" w:eastAsia="Times New Roman" w:hAnsi="Cambria" w:cs="Times New Roman"/>
      <w:b/>
      <w:bCs/>
      <w:sz w:val="26"/>
      <w:szCs w:val="26"/>
    </w:rPr>
  </w:style>
  <w:style w:type="character" w:customStyle="1" w:styleId="Heading4Char">
    <w:name w:val="Heading 4 Char"/>
    <w:link w:val="Heading4"/>
    <w:uiPriority w:val="9"/>
    <w:semiHidden/>
    <w:rsid w:val="00C77BFD"/>
    <w:rPr>
      <w:rFonts w:ascii="Calibri" w:eastAsia="Times New Roman" w:hAnsi="Calibri" w:cs="Times New Roman"/>
      <w:b/>
      <w:bCs/>
      <w:sz w:val="28"/>
      <w:szCs w:val="28"/>
    </w:rPr>
  </w:style>
  <w:style w:type="character" w:customStyle="1" w:styleId="Heading5Char">
    <w:name w:val="Heading 5 Char"/>
    <w:link w:val="Heading5"/>
    <w:uiPriority w:val="9"/>
    <w:semiHidden/>
    <w:rsid w:val="00C77BFD"/>
    <w:rPr>
      <w:rFonts w:ascii="Calibri" w:eastAsia="Times New Roman" w:hAnsi="Calibri" w:cs="Times New Roman"/>
      <w:b/>
      <w:bCs/>
      <w:i/>
      <w:iCs/>
      <w:sz w:val="26"/>
      <w:szCs w:val="26"/>
    </w:rPr>
  </w:style>
  <w:style w:type="character" w:customStyle="1" w:styleId="Heading6Char">
    <w:name w:val="Heading 6 Char"/>
    <w:link w:val="Heading6"/>
    <w:uiPriority w:val="9"/>
    <w:semiHidden/>
    <w:rsid w:val="00C77BFD"/>
    <w:rPr>
      <w:rFonts w:ascii="Calibri" w:eastAsia="Times New Roman" w:hAnsi="Calibri" w:cs="Times New Roman"/>
      <w:b/>
      <w:bCs/>
    </w:rPr>
  </w:style>
  <w:style w:type="character" w:customStyle="1" w:styleId="Heading7Char">
    <w:name w:val="Heading 7 Char"/>
    <w:link w:val="Heading7"/>
    <w:uiPriority w:val="9"/>
    <w:semiHidden/>
    <w:rsid w:val="00C77BFD"/>
    <w:rPr>
      <w:rFonts w:ascii="Calibri" w:eastAsia="Times New Roman" w:hAnsi="Calibri" w:cs="Times New Roman"/>
      <w:sz w:val="24"/>
      <w:szCs w:val="24"/>
    </w:rPr>
  </w:style>
  <w:style w:type="character" w:customStyle="1" w:styleId="Heading8Char">
    <w:name w:val="Heading 8 Char"/>
    <w:link w:val="Heading8"/>
    <w:uiPriority w:val="9"/>
    <w:semiHidden/>
    <w:rsid w:val="00C77BFD"/>
    <w:rPr>
      <w:rFonts w:ascii="Calibri" w:eastAsia="Times New Roman" w:hAnsi="Calibri" w:cs="Times New Roman"/>
      <w:i/>
      <w:iCs/>
      <w:sz w:val="24"/>
      <w:szCs w:val="24"/>
    </w:rPr>
  </w:style>
  <w:style w:type="character" w:customStyle="1" w:styleId="Heading9Char">
    <w:name w:val="Heading 9 Char"/>
    <w:link w:val="Heading9"/>
    <w:uiPriority w:val="9"/>
    <w:semiHidden/>
    <w:rsid w:val="00C77BFD"/>
    <w:rPr>
      <w:rFonts w:ascii="Cambria" w:eastAsia="Times New Roman" w:hAnsi="Cambria" w:cs="Times New Roman"/>
    </w:rPr>
  </w:style>
  <w:style w:type="paragraph" w:styleId="Title">
    <w:name w:val="Title"/>
    <w:basedOn w:val="Normal"/>
    <w:link w:val="TitleChar"/>
    <w:uiPriority w:val="10"/>
    <w:qFormat/>
    <w:rsid w:val="00B92E10"/>
    <w:pPr>
      <w:widowControl w:val="0"/>
      <w:autoSpaceDE w:val="0"/>
      <w:autoSpaceDN w:val="0"/>
      <w:adjustRightInd w:val="0"/>
      <w:jc w:val="center"/>
    </w:pPr>
    <w:rPr>
      <w:rFonts w:ascii="Cambria" w:hAnsi="Cambria"/>
      <w:b/>
      <w:bCs/>
      <w:kern w:val="28"/>
      <w:sz w:val="32"/>
      <w:szCs w:val="32"/>
    </w:rPr>
  </w:style>
  <w:style w:type="character" w:customStyle="1" w:styleId="TitleChar">
    <w:name w:val="Title Char"/>
    <w:link w:val="Title"/>
    <w:uiPriority w:val="10"/>
    <w:rsid w:val="00C77BFD"/>
    <w:rPr>
      <w:rFonts w:ascii="Cambria" w:eastAsia="Times New Roman" w:hAnsi="Cambria" w:cs="Times New Roman"/>
      <w:b/>
      <w:bCs/>
      <w:kern w:val="28"/>
      <w:sz w:val="32"/>
      <w:szCs w:val="32"/>
    </w:rPr>
  </w:style>
  <w:style w:type="paragraph" w:styleId="BodyText">
    <w:name w:val="Body Text"/>
    <w:basedOn w:val="Normal"/>
    <w:link w:val="BodyTextChar"/>
    <w:uiPriority w:val="99"/>
    <w:rsid w:val="00B92E10"/>
    <w:pPr>
      <w:jc w:val="both"/>
    </w:pPr>
  </w:style>
  <w:style w:type="character" w:customStyle="1" w:styleId="BodyTextChar">
    <w:name w:val="Body Text Char"/>
    <w:link w:val="BodyText"/>
    <w:uiPriority w:val="99"/>
    <w:semiHidden/>
    <w:rsid w:val="00C77BFD"/>
    <w:rPr>
      <w:sz w:val="24"/>
      <w:szCs w:val="24"/>
    </w:rPr>
  </w:style>
  <w:style w:type="paragraph" w:styleId="HTMLPreformatted">
    <w:name w:val="HTML Preformatted"/>
    <w:basedOn w:val="Normal"/>
    <w:link w:val="HTMLPreformattedChar"/>
    <w:uiPriority w:val="99"/>
    <w:rsid w:val="00B92E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sz w:val="20"/>
      <w:szCs w:val="20"/>
    </w:rPr>
  </w:style>
  <w:style w:type="character" w:customStyle="1" w:styleId="HTMLPreformattedChar">
    <w:name w:val="HTML Preformatted Char"/>
    <w:link w:val="HTMLPreformatted"/>
    <w:uiPriority w:val="99"/>
    <w:semiHidden/>
    <w:rsid w:val="00C77BFD"/>
    <w:rPr>
      <w:rFonts w:ascii="Courier New" w:hAnsi="Courier New" w:cs="Courier New"/>
      <w:sz w:val="20"/>
      <w:szCs w:val="20"/>
    </w:rPr>
  </w:style>
  <w:style w:type="paragraph" w:customStyle="1" w:styleId="DefaultText">
    <w:name w:val="Default Text"/>
    <w:basedOn w:val="Normal"/>
    <w:rsid w:val="00B92E10"/>
    <w:pPr>
      <w:overflowPunct w:val="0"/>
      <w:autoSpaceDE w:val="0"/>
      <w:autoSpaceDN w:val="0"/>
      <w:adjustRightInd w:val="0"/>
      <w:textAlignment w:val="baseline"/>
    </w:pPr>
    <w:rPr>
      <w:noProof/>
      <w:sz w:val="22"/>
      <w:szCs w:val="22"/>
    </w:rPr>
  </w:style>
  <w:style w:type="paragraph" w:customStyle="1" w:styleId="Normal11pt">
    <w:name w:val="Normal + 11 pt"/>
    <w:aliases w:val="Justified"/>
    <w:basedOn w:val="DefaultText"/>
    <w:rsid w:val="00B92E10"/>
    <w:pPr>
      <w:numPr>
        <w:numId w:val="1"/>
      </w:numPr>
      <w:jc w:val="both"/>
    </w:pPr>
  </w:style>
  <w:style w:type="character" w:styleId="Hyperlink">
    <w:name w:val="Hyperlink"/>
    <w:rsid w:val="00B92E10"/>
    <w:rPr>
      <w:color w:val="0000FF"/>
      <w:u w:val="single"/>
    </w:rPr>
  </w:style>
  <w:style w:type="character" w:styleId="FollowedHyperlink">
    <w:name w:val="FollowedHyperlink"/>
    <w:uiPriority w:val="99"/>
    <w:rsid w:val="00B92E10"/>
    <w:rPr>
      <w:color w:val="800080"/>
      <w:u w:val="single"/>
    </w:rPr>
  </w:style>
  <w:style w:type="paragraph" w:customStyle="1" w:styleId="NormalTimes">
    <w:name w:val="Normal + Times"/>
    <w:basedOn w:val="BodyText"/>
    <w:uiPriority w:val="99"/>
    <w:rsid w:val="00E26780"/>
    <w:pPr>
      <w:numPr>
        <w:numId w:val="2"/>
      </w:numPr>
      <w:suppressAutoHyphens/>
      <w:spacing w:after="120"/>
    </w:pPr>
    <w:rPr>
      <w:rFonts w:ascii="Arial" w:hAnsi="Arial" w:cs="Arial"/>
      <w:sz w:val="20"/>
      <w:szCs w:val="20"/>
    </w:rPr>
  </w:style>
  <w:style w:type="paragraph" w:styleId="PlainText">
    <w:name w:val="Plain Text"/>
    <w:basedOn w:val="Normal"/>
    <w:link w:val="PlainTextChar"/>
    <w:uiPriority w:val="99"/>
    <w:rsid w:val="006D3B71"/>
    <w:rPr>
      <w:rFonts w:ascii="Courier New" w:hAnsi="Courier New"/>
      <w:sz w:val="20"/>
      <w:szCs w:val="20"/>
    </w:rPr>
  </w:style>
  <w:style w:type="character" w:customStyle="1" w:styleId="PlainTextChar">
    <w:name w:val="Plain Text Char"/>
    <w:link w:val="PlainText"/>
    <w:uiPriority w:val="99"/>
    <w:semiHidden/>
    <w:rsid w:val="00C77BFD"/>
    <w:rPr>
      <w:rFonts w:ascii="Courier New" w:hAnsi="Courier New" w:cs="Courier New"/>
      <w:sz w:val="20"/>
      <w:szCs w:val="20"/>
    </w:rPr>
  </w:style>
  <w:style w:type="paragraph" w:styleId="Header">
    <w:name w:val="header"/>
    <w:basedOn w:val="Normal"/>
    <w:link w:val="HeaderChar"/>
    <w:uiPriority w:val="99"/>
    <w:unhideWhenUsed/>
    <w:rsid w:val="0030453D"/>
    <w:pPr>
      <w:tabs>
        <w:tab w:val="center" w:pos="4680"/>
        <w:tab w:val="right" w:pos="9360"/>
      </w:tabs>
    </w:pPr>
  </w:style>
  <w:style w:type="character" w:customStyle="1" w:styleId="HeaderChar">
    <w:name w:val="Header Char"/>
    <w:link w:val="Header"/>
    <w:uiPriority w:val="99"/>
    <w:rsid w:val="0030453D"/>
    <w:rPr>
      <w:sz w:val="24"/>
      <w:szCs w:val="24"/>
    </w:rPr>
  </w:style>
  <w:style w:type="paragraph" w:styleId="Footer">
    <w:name w:val="footer"/>
    <w:basedOn w:val="Normal"/>
    <w:link w:val="FooterChar"/>
    <w:uiPriority w:val="99"/>
    <w:unhideWhenUsed/>
    <w:rsid w:val="0030453D"/>
    <w:pPr>
      <w:tabs>
        <w:tab w:val="center" w:pos="4680"/>
        <w:tab w:val="right" w:pos="9360"/>
      </w:tabs>
    </w:pPr>
  </w:style>
  <w:style w:type="character" w:customStyle="1" w:styleId="FooterChar">
    <w:name w:val="Footer Char"/>
    <w:link w:val="Footer"/>
    <w:uiPriority w:val="99"/>
    <w:rsid w:val="0030453D"/>
    <w:rPr>
      <w:sz w:val="24"/>
      <w:szCs w:val="24"/>
    </w:rPr>
  </w:style>
  <w:style w:type="paragraph" w:customStyle="1" w:styleId="ColorfulList-Accent11">
    <w:name w:val="Colorful List - Accent 11"/>
    <w:basedOn w:val="Normal"/>
    <w:uiPriority w:val="34"/>
    <w:qFormat/>
    <w:rsid w:val="00913907"/>
    <w:pPr>
      <w:spacing w:after="200" w:line="276" w:lineRule="auto"/>
      <w:ind w:left="720"/>
      <w:contextualSpacing/>
    </w:pPr>
    <w:rPr>
      <w:rFonts w:ascii="Calibri" w:eastAsia="Calibri" w:hAnsi="Calibri"/>
      <w:sz w:val="22"/>
      <w:szCs w:val="22"/>
    </w:rPr>
  </w:style>
  <w:style w:type="paragraph" w:customStyle="1" w:styleId="NoSpacing1">
    <w:name w:val="No Spacing1"/>
    <w:uiPriority w:val="1"/>
    <w:qFormat/>
    <w:rsid w:val="005915B2"/>
    <w:rPr>
      <w:sz w:val="24"/>
      <w:szCs w:val="24"/>
    </w:rPr>
  </w:style>
  <w:style w:type="paragraph" w:styleId="BodyTextIndent2">
    <w:name w:val="Body Text Indent 2"/>
    <w:basedOn w:val="Normal"/>
    <w:link w:val="BodyTextIndent2Char"/>
    <w:rsid w:val="00B536F2"/>
    <w:pPr>
      <w:spacing w:after="120" w:line="480" w:lineRule="auto"/>
      <w:ind w:left="360"/>
    </w:pPr>
  </w:style>
  <w:style w:type="character" w:customStyle="1" w:styleId="BodyTextIndent2Char">
    <w:name w:val="Body Text Indent 2 Char"/>
    <w:link w:val="BodyTextIndent2"/>
    <w:rsid w:val="00B536F2"/>
    <w:rPr>
      <w:sz w:val="24"/>
      <w:szCs w:val="24"/>
    </w:rPr>
  </w:style>
  <w:style w:type="paragraph" w:customStyle="1" w:styleId="Bulleted">
    <w:name w:val="Bulleted"/>
    <w:aliases w:val="Symbol (symbol),Left:  -0.15&quot;,Hanging:  0.3&quot;"/>
    <w:basedOn w:val="Normal"/>
    <w:rsid w:val="006F5B2A"/>
    <w:pPr>
      <w:numPr>
        <w:numId w:val="3"/>
      </w:numPr>
      <w:jc w:val="both"/>
    </w:pPr>
    <w:rPr>
      <w:bCs/>
      <w:sz w:val="22"/>
    </w:rPr>
  </w:style>
  <w:style w:type="character" w:customStyle="1" w:styleId="apple-style-span">
    <w:name w:val="apple-style-span"/>
    <w:basedOn w:val="DefaultParagraphFont"/>
    <w:rsid w:val="00DD4317"/>
  </w:style>
  <w:style w:type="character" w:customStyle="1" w:styleId="apple-converted-space">
    <w:name w:val="apple-converted-space"/>
    <w:basedOn w:val="DefaultParagraphFont"/>
    <w:rsid w:val="00DD4317"/>
  </w:style>
  <w:style w:type="paragraph" w:customStyle="1" w:styleId="BulletIndent">
    <w:name w:val="Bullet Indent"/>
    <w:basedOn w:val="Normal"/>
    <w:rsid w:val="00D57703"/>
    <w:pPr>
      <w:spacing w:before="30" w:after="30"/>
      <w:ind w:left="576" w:hanging="216"/>
    </w:pPr>
    <w:rPr>
      <w:rFonts w:ascii="Arial" w:hAnsi="Arial"/>
      <w:sz w:val="20"/>
      <w:szCs w:val="20"/>
      <w:lang w:val="en-GB"/>
    </w:rPr>
  </w:style>
  <w:style w:type="paragraph" w:styleId="ListBullet">
    <w:name w:val="List Bullet"/>
    <w:basedOn w:val="Normal"/>
    <w:autoRedefine/>
    <w:uiPriority w:val="99"/>
    <w:unhideWhenUsed/>
    <w:rsid w:val="00E94E8C"/>
    <w:pPr>
      <w:numPr>
        <w:numId w:val="4"/>
      </w:numPr>
      <w:jc w:val="both"/>
    </w:pPr>
    <w:rPr>
      <w:rFonts w:ascii="Book Antiqua" w:eastAsia="MS Mincho" w:hAnsi="Book Antiqua" w:cs="Arial"/>
      <w:bCs/>
      <w:color w:val="000000"/>
      <w:sz w:val="20"/>
      <w:szCs w:val="20"/>
    </w:rPr>
  </w:style>
  <w:style w:type="table" w:styleId="MediumGrid3-Accent6">
    <w:name w:val="Medium Grid 3 Accent 6"/>
    <w:basedOn w:val="TableNormal"/>
    <w:uiPriority w:val="69"/>
    <w:rsid w:val="004A3D7B"/>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character" w:customStyle="1" w:styleId="list-0020paragraph--char">
    <w:name w:val="list-0020paragraph--char"/>
    <w:rsid w:val="00297B7E"/>
  </w:style>
  <w:style w:type="character" w:customStyle="1" w:styleId="ColorfulList-Accent1Char">
    <w:name w:val="Colorful List - Accent 1 Char"/>
    <w:basedOn w:val="DefaultParagraphFont"/>
    <w:link w:val="ColorfulList-Accent1"/>
    <w:uiPriority w:val="34"/>
    <w:rsid w:val="00297B7E"/>
  </w:style>
  <w:style w:type="table" w:styleId="ColorfulList-Accent1">
    <w:name w:val="Colorful List Accent 1"/>
    <w:basedOn w:val="TableNormal"/>
    <w:link w:val="ColorfulList-Accent1Char"/>
    <w:uiPriority w:val="34"/>
    <w:rsid w:val="00297B7E"/>
    <w:tblPr>
      <w:tblStyleRowBandSize w:val="1"/>
      <w:tblStyleColBandSize w:val="1"/>
    </w:tblPr>
    <w:tcPr>
      <w:shd w:val="clear" w:color="auto" w:fill="EDF2F8" w:themeFill="accent1" w:themeFillTint="19"/>
    </w:tcPr>
    <w:tblStylePr w:type="firstRow">
      <w:tblPr/>
      <w:tcPr>
        <w:tcBorders>
          <w:bottom w:val="single" w:sz="12" w:space="0" w:color="FFFFFF" w:themeColor="background1"/>
        </w:tcBorders>
        <w:shd w:val="clear" w:color="auto" w:fill="9E3A38" w:themeFill="accent2" w:themeFillShade="CC"/>
      </w:tcPr>
    </w:tblStylePr>
    <w:tblStylePr w:type="lastRow">
      <w:tblPr/>
      <w:tcPr>
        <w:tcBorders>
          <w:top w:val="single" w:sz="12" w:space="0" w:color="000000" w:themeColor="text1"/>
        </w:tcBorders>
        <w:shd w:val="clear" w:color="auto" w:fill="FFFFFF" w:themeFill="background1"/>
      </w:tc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paragraph" w:styleId="BodyText2">
    <w:name w:val="Body Text 2"/>
    <w:basedOn w:val="Normal"/>
    <w:link w:val="BodyText2Char"/>
    <w:unhideWhenUsed/>
    <w:rsid w:val="00625FAB"/>
    <w:pPr>
      <w:spacing w:after="120" w:line="480" w:lineRule="auto"/>
    </w:pPr>
  </w:style>
  <w:style w:type="character" w:customStyle="1" w:styleId="BodyText2Char">
    <w:name w:val="Body Text 2 Char"/>
    <w:basedOn w:val="DefaultParagraphFont"/>
    <w:link w:val="BodyText2"/>
    <w:rsid w:val="00625FAB"/>
    <w:rPr>
      <w:sz w:val="24"/>
      <w:szCs w:val="24"/>
    </w:rPr>
  </w:style>
  <w:style w:type="character" w:customStyle="1" w:styleId="normalchar">
    <w:name w:val="normal__char"/>
    <w:rsid w:val="00625FAB"/>
  </w:style>
  <w:style w:type="paragraph" w:customStyle="1" w:styleId="BodyTextLatinGaramond">
    <w:name w:val="Body Text + (Latin) Garamond"/>
    <w:aliases w:val="(Complex) Arial,10 pt,Not (Latin) Bold"/>
    <w:basedOn w:val="Normal"/>
    <w:rsid w:val="00625FAB"/>
    <w:pPr>
      <w:numPr>
        <w:numId w:val="6"/>
      </w:numPr>
      <w:autoSpaceDE w:val="0"/>
      <w:autoSpaceDN w:val="0"/>
      <w:jc w:val="both"/>
    </w:pPr>
    <w:rPr>
      <w:rFonts w:ascii="Garamond" w:hAnsi="Garamond"/>
      <w:sz w:val="20"/>
      <w:szCs w:val="20"/>
    </w:rPr>
  </w:style>
  <w:style w:type="paragraph" w:customStyle="1" w:styleId="NormalArial">
    <w:name w:val="Normal + Arial"/>
    <w:aliases w:val="11 pt,Bold"/>
    <w:basedOn w:val="Normal"/>
    <w:rsid w:val="00625FAB"/>
    <w:pPr>
      <w:autoSpaceDE w:val="0"/>
      <w:autoSpaceDN w:val="0"/>
    </w:pPr>
    <w:rPr>
      <w:b/>
      <w:sz w:val="22"/>
      <w:szCs w:val="22"/>
    </w:rPr>
  </w:style>
  <w:style w:type="character" w:customStyle="1" w:styleId="Style11pt">
    <w:name w:val="Style 11 pt"/>
    <w:rsid w:val="00625FAB"/>
    <w:rPr>
      <w:sz w:val="22"/>
    </w:rPr>
  </w:style>
  <w:style w:type="paragraph" w:styleId="BodyTextIndent3">
    <w:name w:val="Body Text Indent 3"/>
    <w:basedOn w:val="Normal"/>
    <w:link w:val="BodyTextIndent3Char"/>
    <w:unhideWhenUsed/>
    <w:rsid w:val="00625FAB"/>
    <w:pPr>
      <w:spacing w:after="120"/>
      <w:ind w:left="360"/>
    </w:pPr>
    <w:rPr>
      <w:sz w:val="16"/>
      <w:szCs w:val="16"/>
    </w:rPr>
  </w:style>
  <w:style w:type="character" w:customStyle="1" w:styleId="BodyTextIndent3Char">
    <w:name w:val="Body Text Indent 3 Char"/>
    <w:basedOn w:val="DefaultParagraphFont"/>
    <w:link w:val="BodyTextIndent3"/>
    <w:rsid w:val="00625FAB"/>
    <w:rPr>
      <w:sz w:val="16"/>
      <w:szCs w:val="16"/>
    </w:rPr>
  </w:style>
  <w:style w:type="paragraph" w:customStyle="1" w:styleId="Normal1">
    <w:name w:val="Normal1"/>
    <w:basedOn w:val="Normal"/>
    <w:rsid w:val="00625FAB"/>
    <w:pPr>
      <w:suppressAutoHyphens/>
      <w:spacing w:after="120"/>
    </w:pPr>
    <w:rPr>
      <w:lang w:eastAsia="ar-SA"/>
    </w:rPr>
  </w:style>
  <w:style w:type="table" w:styleId="LightGrid-Accent6">
    <w:name w:val="Light Grid Accent 6"/>
    <w:basedOn w:val="TableNormal"/>
    <w:uiPriority w:val="62"/>
    <w:rsid w:val="00625FAB"/>
    <w:tblPr>
      <w:tblStyleRowBandSize w:val="1"/>
      <w:tblStyleColBandSize w:val="1"/>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paragraph" w:customStyle="1" w:styleId="Employer">
    <w:name w:val="Employer"/>
    <w:basedOn w:val="Normal"/>
    <w:rsid w:val="0050053B"/>
    <w:pPr>
      <w:tabs>
        <w:tab w:val="right" w:pos="6307"/>
      </w:tabs>
    </w:pPr>
    <w:rPr>
      <w:rFonts w:ascii="Garamond" w:hAnsi="Garamond"/>
      <w:b/>
      <w:smallCaps/>
      <w:sz w:val="22"/>
      <w:szCs w:val="20"/>
    </w:rPr>
  </w:style>
  <w:style w:type="paragraph" w:styleId="ListParagraph">
    <w:name w:val="List Paragraph"/>
    <w:aliases w:val="Bullet Level 2 dot,Bullets,Numbered List Paragraph,list1,b1,List Paragraph Char Char,Number_1,Normal Sentence,ListPar1,new,SGLText List Paragraph,List Paragraph2,List Paragraph11,List Paragraph21,lp1,Figure_name"/>
    <w:basedOn w:val="Normal"/>
    <w:link w:val="ListParagraphChar"/>
    <w:uiPriority w:val="34"/>
    <w:qFormat/>
    <w:rsid w:val="001C643C"/>
    <w:pPr>
      <w:ind w:left="720"/>
      <w:contextualSpacing/>
    </w:pPr>
  </w:style>
  <w:style w:type="paragraph" w:styleId="NoSpacing">
    <w:name w:val="No Spacing"/>
    <w:uiPriority w:val="1"/>
    <w:qFormat/>
    <w:rsid w:val="00645BBE"/>
    <w:rPr>
      <w:sz w:val="24"/>
      <w:szCs w:val="24"/>
    </w:rPr>
  </w:style>
  <w:style w:type="paragraph" w:customStyle="1" w:styleId="intro">
    <w:name w:val="intro"/>
    <w:basedOn w:val="Normal"/>
    <w:rsid w:val="003C349A"/>
    <w:pPr>
      <w:spacing w:before="100" w:beforeAutospacing="1" w:after="100" w:afterAutospacing="1"/>
    </w:pPr>
    <w:rPr>
      <w:rFonts w:ascii="Times" w:hAnsi="Times"/>
      <w:sz w:val="20"/>
      <w:szCs w:val="20"/>
    </w:rPr>
  </w:style>
  <w:style w:type="character" w:styleId="Strong">
    <w:name w:val="Strong"/>
    <w:basedOn w:val="DefaultParagraphFont"/>
    <w:uiPriority w:val="22"/>
    <w:qFormat/>
    <w:rsid w:val="003C349A"/>
    <w:rPr>
      <w:b/>
      <w:bCs/>
    </w:rPr>
  </w:style>
  <w:style w:type="paragraph" w:styleId="NormalWeb">
    <w:name w:val="Normal (Web)"/>
    <w:basedOn w:val="Normal"/>
    <w:uiPriority w:val="99"/>
    <w:semiHidden/>
    <w:unhideWhenUsed/>
    <w:rsid w:val="003C349A"/>
    <w:pPr>
      <w:spacing w:before="100" w:beforeAutospacing="1" w:after="100" w:afterAutospacing="1"/>
    </w:pPr>
    <w:rPr>
      <w:rFonts w:ascii="Times" w:hAnsi="Times"/>
      <w:sz w:val="20"/>
      <w:szCs w:val="20"/>
    </w:rPr>
  </w:style>
  <w:style w:type="character" w:customStyle="1" w:styleId="hl">
    <w:name w:val="hl"/>
    <w:basedOn w:val="DefaultParagraphFont"/>
    <w:rsid w:val="00002EC9"/>
  </w:style>
  <w:style w:type="character" w:customStyle="1" w:styleId="ListParagraphChar">
    <w:name w:val="List Paragraph Char"/>
    <w:aliases w:val="Bullet Level 2 dot Char,Bullets Char,Numbered List Paragraph Char,list1 Char,b1 Char,List Paragraph Char Char Char,Number_1 Char,Normal Sentence Char,ListPar1 Char,new Char,SGLText List Paragraph Char,List Paragraph2 Char,lp1 Char"/>
    <w:link w:val="ListParagraph"/>
    <w:uiPriority w:val="34"/>
    <w:qFormat/>
    <w:locked/>
    <w:rsid w:val="0046758B"/>
    <w:rPr>
      <w:sz w:val="24"/>
      <w:szCs w:val="24"/>
    </w:rPr>
  </w:style>
  <w:style w:type="paragraph" w:customStyle="1" w:styleId="Default">
    <w:name w:val="Default"/>
    <w:rsid w:val="00120220"/>
    <w:pPr>
      <w:autoSpaceDE w:val="0"/>
      <w:autoSpaceDN w:val="0"/>
      <w:adjustRightInd w:val="0"/>
    </w:pPr>
    <w:rPr>
      <w:rFonts w:ascii="Calibri" w:hAnsi="Calibri" w:cs="Calibri"/>
      <w:color w:val="000000"/>
      <w:sz w:val="24"/>
      <w:szCs w:val="24"/>
    </w:rPr>
  </w:style>
  <w:style w:type="table" w:styleId="ListTable1Light-Accent1">
    <w:name w:val="List Table 1 Light Accent 1"/>
    <w:basedOn w:val="TableNormal"/>
    <w:uiPriority w:val="46"/>
    <w:rsid w:val="00394254"/>
    <w:tblPr>
      <w:tblStyleRowBandSize w:val="1"/>
      <w:tblStyleColBandSize w:val="1"/>
    </w:tblPr>
    <w:tblStylePr w:type="firstRow">
      <w:rPr>
        <w:b/>
        <w:bCs/>
      </w:rPr>
      <w:tblPr/>
      <w:tcPr>
        <w:tcBorders>
          <w:bottom w:val="single" w:sz="4" w:space="0" w:color="95B3D7" w:themeColor="accent1" w:themeTint="99"/>
        </w:tcBorders>
      </w:tcPr>
    </w:tblStylePr>
    <w:tblStylePr w:type="lastRow">
      <w:rPr>
        <w:b/>
        <w:bCs/>
      </w:rPr>
      <w:tblPr/>
      <w:tcPr>
        <w:tcBorders>
          <w:top w:val="single" w:sz="4" w:space="0" w:color="95B3D7" w:themeColor="accent1" w:themeTint="99"/>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table" w:styleId="GridTable6Colorful">
    <w:name w:val="Grid Table 6 Colorful"/>
    <w:basedOn w:val="TableNormal"/>
    <w:uiPriority w:val="51"/>
    <w:rsid w:val="00394254"/>
    <w:rPr>
      <w:color w:val="000000" w:themeColor="text1"/>
    </w:r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bottom w:val="single" w:sz="12" w:space="0" w:color="666666" w:themeColor="text1" w:themeTint="99"/>
        </w:tcBorders>
      </w:tcPr>
    </w:tblStylePr>
    <w:tblStylePr w:type="lastRow">
      <w:rPr>
        <w:b/>
        <w:bCs/>
      </w:rPr>
      <w:tblPr/>
      <w:tcPr>
        <w:tcBorders>
          <w:top w:val="doub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GridTable6Colorful-Accent1">
    <w:name w:val="Grid Table 6 Colorful Accent 1"/>
    <w:basedOn w:val="TableNormal"/>
    <w:uiPriority w:val="51"/>
    <w:rsid w:val="00394254"/>
    <w:rPr>
      <w:color w:val="365F91" w:themeColor="accent1" w:themeShade="BF"/>
    </w:rPr>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4" w:space="0" w:color="95B3D7" w:themeColor="accent1" w:themeTint="99"/>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table" w:styleId="TableGrid">
    <w:name w:val="Table Grid"/>
    <w:basedOn w:val="TableNormal"/>
    <w:uiPriority w:val="59"/>
    <w:rsid w:val="0039425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nresolvedMention1">
    <w:name w:val="Unresolved Mention1"/>
    <w:basedOn w:val="DefaultParagraphFont"/>
    <w:uiPriority w:val="99"/>
    <w:semiHidden/>
    <w:unhideWhenUsed/>
    <w:rsid w:val="00394254"/>
    <w:rPr>
      <w:color w:val="605E5C"/>
      <w:shd w:val="clear" w:color="auto" w:fill="E1DFDD"/>
    </w:rPr>
  </w:style>
  <w:style w:type="character" w:styleId="UnresolvedMention">
    <w:name w:val="Unresolved Mention"/>
    <w:basedOn w:val="DefaultParagraphFont"/>
    <w:uiPriority w:val="99"/>
    <w:semiHidden/>
    <w:unhideWhenUsed/>
    <w:rsid w:val="008F222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6513740">
      <w:bodyDiv w:val="1"/>
      <w:marLeft w:val="0"/>
      <w:marRight w:val="0"/>
      <w:marTop w:val="0"/>
      <w:marBottom w:val="0"/>
      <w:divBdr>
        <w:top w:val="none" w:sz="0" w:space="0" w:color="auto"/>
        <w:left w:val="none" w:sz="0" w:space="0" w:color="auto"/>
        <w:bottom w:val="none" w:sz="0" w:space="0" w:color="auto"/>
        <w:right w:val="none" w:sz="0" w:space="0" w:color="auto"/>
      </w:divBdr>
    </w:div>
    <w:div w:id="86385192">
      <w:bodyDiv w:val="1"/>
      <w:marLeft w:val="0"/>
      <w:marRight w:val="0"/>
      <w:marTop w:val="0"/>
      <w:marBottom w:val="0"/>
      <w:divBdr>
        <w:top w:val="none" w:sz="0" w:space="0" w:color="auto"/>
        <w:left w:val="none" w:sz="0" w:space="0" w:color="auto"/>
        <w:bottom w:val="none" w:sz="0" w:space="0" w:color="auto"/>
        <w:right w:val="none" w:sz="0" w:space="0" w:color="auto"/>
      </w:divBdr>
    </w:div>
    <w:div w:id="100734704">
      <w:bodyDiv w:val="1"/>
      <w:marLeft w:val="0"/>
      <w:marRight w:val="0"/>
      <w:marTop w:val="0"/>
      <w:marBottom w:val="0"/>
      <w:divBdr>
        <w:top w:val="none" w:sz="0" w:space="0" w:color="auto"/>
        <w:left w:val="none" w:sz="0" w:space="0" w:color="auto"/>
        <w:bottom w:val="none" w:sz="0" w:space="0" w:color="auto"/>
        <w:right w:val="none" w:sz="0" w:space="0" w:color="auto"/>
      </w:divBdr>
    </w:div>
    <w:div w:id="103036699">
      <w:bodyDiv w:val="1"/>
      <w:marLeft w:val="0"/>
      <w:marRight w:val="0"/>
      <w:marTop w:val="0"/>
      <w:marBottom w:val="0"/>
      <w:divBdr>
        <w:top w:val="none" w:sz="0" w:space="0" w:color="auto"/>
        <w:left w:val="none" w:sz="0" w:space="0" w:color="auto"/>
        <w:bottom w:val="none" w:sz="0" w:space="0" w:color="auto"/>
        <w:right w:val="none" w:sz="0" w:space="0" w:color="auto"/>
      </w:divBdr>
    </w:div>
    <w:div w:id="125659535">
      <w:bodyDiv w:val="1"/>
      <w:marLeft w:val="0"/>
      <w:marRight w:val="0"/>
      <w:marTop w:val="0"/>
      <w:marBottom w:val="0"/>
      <w:divBdr>
        <w:top w:val="none" w:sz="0" w:space="0" w:color="auto"/>
        <w:left w:val="none" w:sz="0" w:space="0" w:color="auto"/>
        <w:bottom w:val="none" w:sz="0" w:space="0" w:color="auto"/>
        <w:right w:val="none" w:sz="0" w:space="0" w:color="auto"/>
      </w:divBdr>
    </w:div>
    <w:div w:id="127478539">
      <w:bodyDiv w:val="1"/>
      <w:marLeft w:val="0"/>
      <w:marRight w:val="0"/>
      <w:marTop w:val="0"/>
      <w:marBottom w:val="0"/>
      <w:divBdr>
        <w:top w:val="none" w:sz="0" w:space="0" w:color="auto"/>
        <w:left w:val="none" w:sz="0" w:space="0" w:color="auto"/>
        <w:bottom w:val="none" w:sz="0" w:space="0" w:color="auto"/>
        <w:right w:val="none" w:sz="0" w:space="0" w:color="auto"/>
      </w:divBdr>
    </w:div>
    <w:div w:id="128674660">
      <w:bodyDiv w:val="1"/>
      <w:marLeft w:val="0"/>
      <w:marRight w:val="0"/>
      <w:marTop w:val="0"/>
      <w:marBottom w:val="0"/>
      <w:divBdr>
        <w:top w:val="none" w:sz="0" w:space="0" w:color="auto"/>
        <w:left w:val="none" w:sz="0" w:space="0" w:color="auto"/>
        <w:bottom w:val="none" w:sz="0" w:space="0" w:color="auto"/>
        <w:right w:val="none" w:sz="0" w:space="0" w:color="auto"/>
      </w:divBdr>
    </w:div>
    <w:div w:id="144778908">
      <w:bodyDiv w:val="1"/>
      <w:marLeft w:val="0"/>
      <w:marRight w:val="0"/>
      <w:marTop w:val="0"/>
      <w:marBottom w:val="0"/>
      <w:divBdr>
        <w:top w:val="none" w:sz="0" w:space="0" w:color="auto"/>
        <w:left w:val="none" w:sz="0" w:space="0" w:color="auto"/>
        <w:bottom w:val="none" w:sz="0" w:space="0" w:color="auto"/>
        <w:right w:val="none" w:sz="0" w:space="0" w:color="auto"/>
      </w:divBdr>
    </w:div>
    <w:div w:id="172108527">
      <w:bodyDiv w:val="1"/>
      <w:marLeft w:val="0"/>
      <w:marRight w:val="0"/>
      <w:marTop w:val="0"/>
      <w:marBottom w:val="0"/>
      <w:divBdr>
        <w:top w:val="none" w:sz="0" w:space="0" w:color="auto"/>
        <w:left w:val="none" w:sz="0" w:space="0" w:color="auto"/>
        <w:bottom w:val="none" w:sz="0" w:space="0" w:color="auto"/>
        <w:right w:val="none" w:sz="0" w:space="0" w:color="auto"/>
      </w:divBdr>
    </w:div>
    <w:div w:id="185871080">
      <w:bodyDiv w:val="1"/>
      <w:marLeft w:val="0"/>
      <w:marRight w:val="0"/>
      <w:marTop w:val="0"/>
      <w:marBottom w:val="0"/>
      <w:divBdr>
        <w:top w:val="none" w:sz="0" w:space="0" w:color="auto"/>
        <w:left w:val="none" w:sz="0" w:space="0" w:color="auto"/>
        <w:bottom w:val="none" w:sz="0" w:space="0" w:color="auto"/>
        <w:right w:val="none" w:sz="0" w:space="0" w:color="auto"/>
      </w:divBdr>
    </w:div>
    <w:div w:id="215314274">
      <w:bodyDiv w:val="1"/>
      <w:marLeft w:val="0"/>
      <w:marRight w:val="0"/>
      <w:marTop w:val="0"/>
      <w:marBottom w:val="0"/>
      <w:divBdr>
        <w:top w:val="none" w:sz="0" w:space="0" w:color="auto"/>
        <w:left w:val="none" w:sz="0" w:space="0" w:color="auto"/>
        <w:bottom w:val="none" w:sz="0" w:space="0" w:color="auto"/>
        <w:right w:val="none" w:sz="0" w:space="0" w:color="auto"/>
      </w:divBdr>
    </w:div>
    <w:div w:id="233584785">
      <w:bodyDiv w:val="1"/>
      <w:marLeft w:val="0"/>
      <w:marRight w:val="0"/>
      <w:marTop w:val="0"/>
      <w:marBottom w:val="0"/>
      <w:divBdr>
        <w:top w:val="none" w:sz="0" w:space="0" w:color="auto"/>
        <w:left w:val="none" w:sz="0" w:space="0" w:color="auto"/>
        <w:bottom w:val="none" w:sz="0" w:space="0" w:color="auto"/>
        <w:right w:val="none" w:sz="0" w:space="0" w:color="auto"/>
      </w:divBdr>
    </w:div>
    <w:div w:id="243758573">
      <w:bodyDiv w:val="1"/>
      <w:marLeft w:val="0"/>
      <w:marRight w:val="0"/>
      <w:marTop w:val="0"/>
      <w:marBottom w:val="0"/>
      <w:divBdr>
        <w:top w:val="none" w:sz="0" w:space="0" w:color="auto"/>
        <w:left w:val="none" w:sz="0" w:space="0" w:color="auto"/>
        <w:bottom w:val="none" w:sz="0" w:space="0" w:color="auto"/>
        <w:right w:val="none" w:sz="0" w:space="0" w:color="auto"/>
      </w:divBdr>
    </w:div>
    <w:div w:id="265382330">
      <w:bodyDiv w:val="1"/>
      <w:marLeft w:val="0"/>
      <w:marRight w:val="0"/>
      <w:marTop w:val="0"/>
      <w:marBottom w:val="0"/>
      <w:divBdr>
        <w:top w:val="none" w:sz="0" w:space="0" w:color="auto"/>
        <w:left w:val="none" w:sz="0" w:space="0" w:color="auto"/>
        <w:bottom w:val="none" w:sz="0" w:space="0" w:color="auto"/>
        <w:right w:val="none" w:sz="0" w:space="0" w:color="auto"/>
      </w:divBdr>
    </w:div>
    <w:div w:id="380980569">
      <w:bodyDiv w:val="1"/>
      <w:marLeft w:val="0"/>
      <w:marRight w:val="0"/>
      <w:marTop w:val="0"/>
      <w:marBottom w:val="0"/>
      <w:divBdr>
        <w:top w:val="none" w:sz="0" w:space="0" w:color="auto"/>
        <w:left w:val="none" w:sz="0" w:space="0" w:color="auto"/>
        <w:bottom w:val="none" w:sz="0" w:space="0" w:color="auto"/>
        <w:right w:val="none" w:sz="0" w:space="0" w:color="auto"/>
      </w:divBdr>
    </w:div>
    <w:div w:id="391930811">
      <w:bodyDiv w:val="1"/>
      <w:marLeft w:val="0"/>
      <w:marRight w:val="0"/>
      <w:marTop w:val="0"/>
      <w:marBottom w:val="0"/>
      <w:divBdr>
        <w:top w:val="none" w:sz="0" w:space="0" w:color="auto"/>
        <w:left w:val="none" w:sz="0" w:space="0" w:color="auto"/>
        <w:bottom w:val="none" w:sz="0" w:space="0" w:color="auto"/>
        <w:right w:val="none" w:sz="0" w:space="0" w:color="auto"/>
      </w:divBdr>
    </w:div>
    <w:div w:id="402528215">
      <w:bodyDiv w:val="1"/>
      <w:marLeft w:val="0"/>
      <w:marRight w:val="0"/>
      <w:marTop w:val="0"/>
      <w:marBottom w:val="0"/>
      <w:divBdr>
        <w:top w:val="none" w:sz="0" w:space="0" w:color="auto"/>
        <w:left w:val="none" w:sz="0" w:space="0" w:color="auto"/>
        <w:bottom w:val="none" w:sz="0" w:space="0" w:color="auto"/>
        <w:right w:val="none" w:sz="0" w:space="0" w:color="auto"/>
      </w:divBdr>
    </w:div>
    <w:div w:id="403141213">
      <w:bodyDiv w:val="1"/>
      <w:marLeft w:val="0"/>
      <w:marRight w:val="0"/>
      <w:marTop w:val="0"/>
      <w:marBottom w:val="0"/>
      <w:divBdr>
        <w:top w:val="none" w:sz="0" w:space="0" w:color="auto"/>
        <w:left w:val="none" w:sz="0" w:space="0" w:color="auto"/>
        <w:bottom w:val="none" w:sz="0" w:space="0" w:color="auto"/>
        <w:right w:val="none" w:sz="0" w:space="0" w:color="auto"/>
      </w:divBdr>
    </w:div>
    <w:div w:id="449131310">
      <w:bodyDiv w:val="1"/>
      <w:marLeft w:val="0"/>
      <w:marRight w:val="0"/>
      <w:marTop w:val="0"/>
      <w:marBottom w:val="0"/>
      <w:divBdr>
        <w:top w:val="none" w:sz="0" w:space="0" w:color="auto"/>
        <w:left w:val="none" w:sz="0" w:space="0" w:color="auto"/>
        <w:bottom w:val="none" w:sz="0" w:space="0" w:color="auto"/>
        <w:right w:val="none" w:sz="0" w:space="0" w:color="auto"/>
      </w:divBdr>
    </w:div>
    <w:div w:id="468673579">
      <w:bodyDiv w:val="1"/>
      <w:marLeft w:val="0"/>
      <w:marRight w:val="0"/>
      <w:marTop w:val="0"/>
      <w:marBottom w:val="0"/>
      <w:divBdr>
        <w:top w:val="none" w:sz="0" w:space="0" w:color="auto"/>
        <w:left w:val="none" w:sz="0" w:space="0" w:color="auto"/>
        <w:bottom w:val="none" w:sz="0" w:space="0" w:color="auto"/>
        <w:right w:val="none" w:sz="0" w:space="0" w:color="auto"/>
      </w:divBdr>
    </w:div>
    <w:div w:id="470514783">
      <w:bodyDiv w:val="1"/>
      <w:marLeft w:val="0"/>
      <w:marRight w:val="0"/>
      <w:marTop w:val="0"/>
      <w:marBottom w:val="0"/>
      <w:divBdr>
        <w:top w:val="none" w:sz="0" w:space="0" w:color="auto"/>
        <w:left w:val="none" w:sz="0" w:space="0" w:color="auto"/>
        <w:bottom w:val="none" w:sz="0" w:space="0" w:color="auto"/>
        <w:right w:val="none" w:sz="0" w:space="0" w:color="auto"/>
      </w:divBdr>
    </w:div>
    <w:div w:id="502354594">
      <w:bodyDiv w:val="1"/>
      <w:marLeft w:val="0"/>
      <w:marRight w:val="0"/>
      <w:marTop w:val="0"/>
      <w:marBottom w:val="0"/>
      <w:divBdr>
        <w:top w:val="none" w:sz="0" w:space="0" w:color="auto"/>
        <w:left w:val="none" w:sz="0" w:space="0" w:color="auto"/>
        <w:bottom w:val="none" w:sz="0" w:space="0" w:color="auto"/>
        <w:right w:val="none" w:sz="0" w:space="0" w:color="auto"/>
      </w:divBdr>
    </w:div>
    <w:div w:id="572663807">
      <w:bodyDiv w:val="1"/>
      <w:marLeft w:val="0"/>
      <w:marRight w:val="0"/>
      <w:marTop w:val="0"/>
      <w:marBottom w:val="0"/>
      <w:divBdr>
        <w:top w:val="none" w:sz="0" w:space="0" w:color="auto"/>
        <w:left w:val="none" w:sz="0" w:space="0" w:color="auto"/>
        <w:bottom w:val="none" w:sz="0" w:space="0" w:color="auto"/>
        <w:right w:val="none" w:sz="0" w:space="0" w:color="auto"/>
      </w:divBdr>
    </w:div>
    <w:div w:id="620192210">
      <w:bodyDiv w:val="1"/>
      <w:marLeft w:val="0"/>
      <w:marRight w:val="0"/>
      <w:marTop w:val="0"/>
      <w:marBottom w:val="0"/>
      <w:divBdr>
        <w:top w:val="none" w:sz="0" w:space="0" w:color="auto"/>
        <w:left w:val="none" w:sz="0" w:space="0" w:color="auto"/>
        <w:bottom w:val="none" w:sz="0" w:space="0" w:color="auto"/>
        <w:right w:val="none" w:sz="0" w:space="0" w:color="auto"/>
      </w:divBdr>
    </w:div>
    <w:div w:id="625039156">
      <w:bodyDiv w:val="1"/>
      <w:marLeft w:val="0"/>
      <w:marRight w:val="0"/>
      <w:marTop w:val="0"/>
      <w:marBottom w:val="0"/>
      <w:divBdr>
        <w:top w:val="none" w:sz="0" w:space="0" w:color="auto"/>
        <w:left w:val="none" w:sz="0" w:space="0" w:color="auto"/>
        <w:bottom w:val="none" w:sz="0" w:space="0" w:color="auto"/>
        <w:right w:val="none" w:sz="0" w:space="0" w:color="auto"/>
      </w:divBdr>
    </w:div>
    <w:div w:id="634680377">
      <w:bodyDiv w:val="1"/>
      <w:marLeft w:val="0"/>
      <w:marRight w:val="0"/>
      <w:marTop w:val="0"/>
      <w:marBottom w:val="0"/>
      <w:divBdr>
        <w:top w:val="none" w:sz="0" w:space="0" w:color="auto"/>
        <w:left w:val="none" w:sz="0" w:space="0" w:color="auto"/>
        <w:bottom w:val="none" w:sz="0" w:space="0" w:color="auto"/>
        <w:right w:val="none" w:sz="0" w:space="0" w:color="auto"/>
      </w:divBdr>
    </w:div>
    <w:div w:id="638847529">
      <w:bodyDiv w:val="1"/>
      <w:marLeft w:val="0"/>
      <w:marRight w:val="0"/>
      <w:marTop w:val="0"/>
      <w:marBottom w:val="0"/>
      <w:divBdr>
        <w:top w:val="none" w:sz="0" w:space="0" w:color="auto"/>
        <w:left w:val="none" w:sz="0" w:space="0" w:color="auto"/>
        <w:bottom w:val="none" w:sz="0" w:space="0" w:color="auto"/>
        <w:right w:val="none" w:sz="0" w:space="0" w:color="auto"/>
      </w:divBdr>
    </w:div>
    <w:div w:id="682511502">
      <w:bodyDiv w:val="1"/>
      <w:marLeft w:val="0"/>
      <w:marRight w:val="0"/>
      <w:marTop w:val="0"/>
      <w:marBottom w:val="0"/>
      <w:divBdr>
        <w:top w:val="none" w:sz="0" w:space="0" w:color="auto"/>
        <w:left w:val="none" w:sz="0" w:space="0" w:color="auto"/>
        <w:bottom w:val="none" w:sz="0" w:space="0" w:color="auto"/>
        <w:right w:val="none" w:sz="0" w:space="0" w:color="auto"/>
      </w:divBdr>
    </w:div>
    <w:div w:id="689792424">
      <w:bodyDiv w:val="1"/>
      <w:marLeft w:val="0"/>
      <w:marRight w:val="0"/>
      <w:marTop w:val="0"/>
      <w:marBottom w:val="0"/>
      <w:divBdr>
        <w:top w:val="none" w:sz="0" w:space="0" w:color="auto"/>
        <w:left w:val="none" w:sz="0" w:space="0" w:color="auto"/>
        <w:bottom w:val="none" w:sz="0" w:space="0" w:color="auto"/>
        <w:right w:val="none" w:sz="0" w:space="0" w:color="auto"/>
      </w:divBdr>
    </w:div>
    <w:div w:id="695040971">
      <w:bodyDiv w:val="1"/>
      <w:marLeft w:val="0"/>
      <w:marRight w:val="0"/>
      <w:marTop w:val="0"/>
      <w:marBottom w:val="0"/>
      <w:divBdr>
        <w:top w:val="none" w:sz="0" w:space="0" w:color="auto"/>
        <w:left w:val="none" w:sz="0" w:space="0" w:color="auto"/>
        <w:bottom w:val="none" w:sz="0" w:space="0" w:color="auto"/>
        <w:right w:val="none" w:sz="0" w:space="0" w:color="auto"/>
      </w:divBdr>
    </w:div>
    <w:div w:id="749697321">
      <w:bodyDiv w:val="1"/>
      <w:marLeft w:val="0"/>
      <w:marRight w:val="0"/>
      <w:marTop w:val="0"/>
      <w:marBottom w:val="0"/>
      <w:divBdr>
        <w:top w:val="none" w:sz="0" w:space="0" w:color="auto"/>
        <w:left w:val="none" w:sz="0" w:space="0" w:color="auto"/>
        <w:bottom w:val="none" w:sz="0" w:space="0" w:color="auto"/>
        <w:right w:val="none" w:sz="0" w:space="0" w:color="auto"/>
      </w:divBdr>
    </w:div>
    <w:div w:id="757601626">
      <w:bodyDiv w:val="1"/>
      <w:marLeft w:val="0"/>
      <w:marRight w:val="0"/>
      <w:marTop w:val="0"/>
      <w:marBottom w:val="0"/>
      <w:divBdr>
        <w:top w:val="none" w:sz="0" w:space="0" w:color="auto"/>
        <w:left w:val="none" w:sz="0" w:space="0" w:color="auto"/>
        <w:bottom w:val="none" w:sz="0" w:space="0" w:color="auto"/>
        <w:right w:val="none" w:sz="0" w:space="0" w:color="auto"/>
      </w:divBdr>
    </w:div>
    <w:div w:id="804664674">
      <w:bodyDiv w:val="1"/>
      <w:marLeft w:val="0"/>
      <w:marRight w:val="0"/>
      <w:marTop w:val="0"/>
      <w:marBottom w:val="0"/>
      <w:divBdr>
        <w:top w:val="none" w:sz="0" w:space="0" w:color="auto"/>
        <w:left w:val="none" w:sz="0" w:space="0" w:color="auto"/>
        <w:bottom w:val="none" w:sz="0" w:space="0" w:color="auto"/>
        <w:right w:val="none" w:sz="0" w:space="0" w:color="auto"/>
      </w:divBdr>
    </w:div>
    <w:div w:id="847015635">
      <w:bodyDiv w:val="1"/>
      <w:marLeft w:val="0"/>
      <w:marRight w:val="0"/>
      <w:marTop w:val="0"/>
      <w:marBottom w:val="0"/>
      <w:divBdr>
        <w:top w:val="none" w:sz="0" w:space="0" w:color="auto"/>
        <w:left w:val="none" w:sz="0" w:space="0" w:color="auto"/>
        <w:bottom w:val="none" w:sz="0" w:space="0" w:color="auto"/>
        <w:right w:val="none" w:sz="0" w:space="0" w:color="auto"/>
      </w:divBdr>
    </w:div>
    <w:div w:id="852646923">
      <w:bodyDiv w:val="1"/>
      <w:marLeft w:val="0"/>
      <w:marRight w:val="0"/>
      <w:marTop w:val="0"/>
      <w:marBottom w:val="0"/>
      <w:divBdr>
        <w:top w:val="none" w:sz="0" w:space="0" w:color="auto"/>
        <w:left w:val="none" w:sz="0" w:space="0" w:color="auto"/>
        <w:bottom w:val="none" w:sz="0" w:space="0" w:color="auto"/>
        <w:right w:val="none" w:sz="0" w:space="0" w:color="auto"/>
      </w:divBdr>
    </w:div>
    <w:div w:id="854535697">
      <w:bodyDiv w:val="1"/>
      <w:marLeft w:val="0"/>
      <w:marRight w:val="0"/>
      <w:marTop w:val="0"/>
      <w:marBottom w:val="0"/>
      <w:divBdr>
        <w:top w:val="none" w:sz="0" w:space="0" w:color="auto"/>
        <w:left w:val="none" w:sz="0" w:space="0" w:color="auto"/>
        <w:bottom w:val="none" w:sz="0" w:space="0" w:color="auto"/>
        <w:right w:val="none" w:sz="0" w:space="0" w:color="auto"/>
      </w:divBdr>
    </w:div>
    <w:div w:id="870538040">
      <w:bodyDiv w:val="1"/>
      <w:marLeft w:val="0"/>
      <w:marRight w:val="0"/>
      <w:marTop w:val="0"/>
      <w:marBottom w:val="0"/>
      <w:divBdr>
        <w:top w:val="none" w:sz="0" w:space="0" w:color="auto"/>
        <w:left w:val="none" w:sz="0" w:space="0" w:color="auto"/>
        <w:bottom w:val="none" w:sz="0" w:space="0" w:color="auto"/>
        <w:right w:val="none" w:sz="0" w:space="0" w:color="auto"/>
      </w:divBdr>
    </w:div>
    <w:div w:id="883181186">
      <w:bodyDiv w:val="1"/>
      <w:marLeft w:val="0"/>
      <w:marRight w:val="0"/>
      <w:marTop w:val="0"/>
      <w:marBottom w:val="0"/>
      <w:divBdr>
        <w:top w:val="none" w:sz="0" w:space="0" w:color="auto"/>
        <w:left w:val="none" w:sz="0" w:space="0" w:color="auto"/>
        <w:bottom w:val="none" w:sz="0" w:space="0" w:color="auto"/>
        <w:right w:val="none" w:sz="0" w:space="0" w:color="auto"/>
      </w:divBdr>
    </w:div>
    <w:div w:id="906766590">
      <w:bodyDiv w:val="1"/>
      <w:marLeft w:val="0"/>
      <w:marRight w:val="0"/>
      <w:marTop w:val="0"/>
      <w:marBottom w:val="0"/>
      <w:divBdr>
        <w:top w:val="none" w:sz="0" w:space="0" w:color="auto"/>
        <w:left w:val="none" w:sz="0" w:space="0" w:color="auto"/>
        <w:bottom w:val="none" w:sz="0" w:space="0" w:color="auto"/>
        <w:right w:val="none" w:sz="0" w:space="0" w:color="auto"/>
      </w:divBdr>
    </w:div>
    <w:div w:id="964043162">
      <w:bodyDiv w:val="1"/>
      <w:marLeft w:val="0"/>
      <w:marRight w:val="0"/>
      <w:marTop w:val="0"/>
      <w:marBottom w:val="0"/>
      <w:divBdr>
        <w:top w:val="none" w:sz="0" w:space="0" w:color="auto"/>
        <w:left w:val="none" w:sz="0" w:space="0" w:color="auto"/>
        <w:bottom w:val="none" w:sz="0" w:space="0" w:color="auto"/>
        <w:right w:val="none" w:sz="0" w:space="0" w:color="auto"/>
      </w:divBdr>
    </w:div>
    <w:div w:id="1014570367">
      <w:bodyDiv w:val="1"/>
      <w:marLeft w:val="0"/>
      <w:marRight w:val="0"/>
      <w:marTop w:val="0"/>
      <w:marBottom w:val="0"/>
      <w:divBdr>
        <w:top w:val="none" w:sz="0" w:space="0" w:color="auto"/>
        <w:left w:val="none" w:sz="0" w:space="0" w:color="auto"/>
        <w:bottom w:val="none" w:sz="0" w:space="0" w:color="auto"/>
        <w:right w:val="none" w:sz="0" w:space="0" w:color="auto"/>
      </w:divBdr>
    </w:div>
    <w:div w:id="1015229339">
      <w:bodyDiv w:val="1"/>
      <w:marLeft w:val="0"/>
      <w:marRight w:val="0"/>
      <w:marTop w:val="0"/>
      <w:marBottom w:val="0"/>
      <w:divBdr>
        <w:top w:val="none" w:sz="0" w:space="0" w:color="auto"/>
        <w:left w:val="none" w:sz="0" w:space="0" w:color="auto"/>
        <w:bottom w:val="none" w:sz="0" w:space="0" w:color="auto"/>
        <w:right w:val="none" w:sz="0" w:space="0" w:color="auto"/>
      </w:divBdr>
    </w:div>
    <w:div w:id="1067533920">
      <w:bodyDiv w:val="1"/>
      <w:marLeft w:val="0"/>
      <w:marRight w:val="0"/>
      <w:marTop w:val="0"/>
      <w:marBottom w:val="0"/>
      <w:divBdr>
        <w:top w:val="none" w:sz="0" w:space="0" w:color="auto"/>
        <w:left w:val="none" w:sz="0" w:space="0" w:color="auto"/>
        <w:bottom w:val="none" w:sz="0" w:space="0" w:color="auto"/>
        <w:right w:val="none" w:sz="0" w:space="0" w:color="auto"/>
      </w:divBdr>
    </w:div>
    <w:div w:id="1103264057">
      <w:bodyDiv w:val="1"/>
      <w:marLeft w:val="0"/>
      <w:marRight w:val="0"/>
      <w:marTop w:val="0"/>
      <w:marBottom w:val="0"/>
      <w:divBdr>
        <w:top w:val="none" w:sz="0" w:space="0" w:color="auto"/>
        <w:left w:val="none" w:sz="0" w:space="0" w:color="auto"/>
        <w:bottom w:val="none" w:sz="0" w:space="0" w:color="auto"/>
        <w:right w:val="none" w:sz="0" w:space="0" w:color="auto"/>
      </w:divBdr>
    </w:div>
    <w:div w:id="1113669082">
      <w:bodyDiv w:val="1"/>
      <w:marLeft w:val="0"/>
      <w:marRight w:val="0"/>
      <w:marTop w:val="0"/>
      <w:marBottom w:val="0"/>
      <w:divBdr>
        <w:top w:val="none" w:sz="0" w:space="0" w:color="auto"/>
        <w:left w:val="none" w:sz="0" w:space="0" w:color="auto"/>
        <w:bottom w:val="none" w:sz="0" w:space="0" w:color="auto"/>
        <w:right w:val="none" w:sz="0" w:space="0" w:color="auto"/>
      </w:divBdr>
    </w:div>
    <w:div w:id="1116875500">
      <w:bodyDiv w:val="1"/>
      <w:marLeft w:val="0"/>
      <w:marRight w:val="0"/>
      <w:marTop w:val="0"/>
      <w:marBottom w:val="0"/>
      <w:divBdr>
        <w:top w:val="none" w:sz="0" w:space="0" w:color="auto"/>
        <w:left w:val="none" w:sz="0" w:space="0" w:color="auto"/>
        <w:bottom w:val="none" w:sz="0" w:space="0" w:color="auto"/>
        <w:right w:val="none" w:sz="0" w:space="0" w:color="auto"/>
      </w:divBdr>
    </w:div>
    <w:div w:id="1150903329">
      <w:bodyDiv w:val="1"/>
      <w:marLeft w:val="0"/>
      <w:marRight w:val="0"/>
      <w:marTop w:val="0"/>
      <w:marBottom w:val="0"/>
      <w:divBdr>
        <w:top w:val="none" w:sz="0" w:space="0" w:color="auto"/>
        <w:left w:val="none" w:sz="0" w:space="0" w:color="auto"/>
        <w:bottom w:val="none" w:sz="0" w:space="0" w:color="auto"/>
        <w:right w:val="none" w:sz="0" w:space="0" w:color="auto"/>
      </w:divBdr>
    </w:div>
    <w:div w:id="1150948354">
      <w:bodyDiv w:val="1"/>
      <w:marLeft w:val="0"/>
      <w:marRight w:val="0"/>
      <w:marTop w:val="0"/>
      <w:marBottom w:val="0"/>
      <w:divBdr>
        <w:top w:val="none" w:sz="0" w:space="0" w:color="auto"/>
        <w:left w:val="none" w:sz="0" w:space="0" w:color="auto"/>
        <w:bottom w:val="none" w:sz="0" w:space="0" w:color="auto"/>
        <w:right w:val="none" w:sz="0" w:space="0" w:color="auto"/>
      </w:divBdr>
    </w:div>
    <w:div w:id="1151678657">
      <w:bodyDiv w:val="1"/>
      <w:marLeft w:val="0"/>
      <w:marRight w:val="0"/>
      <w:marTop w:val="0"/>
      <w:marBottom w:val="0"/>
      <w:divBdr>
        <w:top w:val="none" w:sz="0" w:space="0" w:color="auto"/>
        <w:left w:val="none" w:sz="0" w:space="0" w:color="auto"/>
        <w:bottom w:val="none" w:sz="0" w:space="0" w:color="auto"/>
        <w:right w:val="none" w:sz="0" w:space="0" w:color="auto"/>
      </w:divBdr>
    </w:div>
    <w:div w:id="1267957048">
      <w:bodyDiv w:val="1"/>
      <w:marLeft w:val="0"/>
      <w:marRight w:val="0"/>
      <w:marTop w:val="0"/>
      <w:marBottom w:val="0"/>
      <w:divBdr>
        <w:top w:val="none" w:sz="0" w:space="0" w:color="auto"/>
        <w:left w:val="none" w:sz="0" w:space="0" w:color="auto"/>
        <w:bottom w:val="none" w:sz="0" w:space="0" w:color="auto"/>
        <w:right w:val="none" w:sz="0" w:space="0" w:color="auto"/>
      </w:divBdr>
    </w:div>
    <w:div w:id="1291520492">
      <w:bodyDiv w:val="1"/>
      <w:marLeft w:val="0"/>
      <w:marRight w:val="0"/>
      <w:marTop w:val="0"/>
      <w:marBottom w:val="0"/>
      <w:divBdr>
        <w:top w:val="none" w:sz="0" w:space="0" w:color="auto"/>
        <w:left w:val="none" w:sz="0" w:space="0" w:color="auto"/>
        <w:bottom w:val="none" w:sz="0" w:space="0" w:color="auto"/>
        <w:right w:val="none" w:sz="0" w:space="0" w:color="auto"/>
      </w:divBdr>
    </w:div>
    <w:div w:id="1300960947">
      <w:bodyDiv w:val="1"/>
      <w:marLeft w:val="0"/>
      <w:marRight w:val="0"/>
      <w:marTop w:val="0"/>
      <w:marBottom w:val="0"/>
      <w:divBdr>
        <w:top w:val="none" w:sz="0" w:space="0" w:color="auto"/>
        <w:left w:val="none" w:sz="0" w:space="0" w:color="auto"/>
        <w:bottom w:val="none" w:sz="0" w:space="0" w:color="auto"/>
        <w:right w:val="none" w:sz="0" w:space="0" w:color="auto"/>
      </w:divBdr>
    </w:div>
    <w:div w:id="1312293390">
      <w:bodyDiv w:val="1"/>
      <w:marLeft w:val="0"/>
      <w:marRight w:val="0"/>
      <w:marTop w:val="0"/>
      <w:marBottom w:val="0"/>
      <w:divBdr>
        <w:top w:val="none" w:sz="0" w:space="0" w:color="auto"/>
        <w:left w:val="none" w:sz="0" w:space="0" w:color="auto"/>
        <w:bottom w:val="none" w:sz="0" w:space="0" w:color="auto"/>
        <w:right w:val="none" w:sz="0" w:space="0" w:color="auto"/>
      </w:divBdr>
    </w:div>
    <w:div w:id="1379695585">
      <w:bodyDiv w:val="1"/>
      <w:marLeft w:val="0"/>
      <w:marRight w:val="0"/>
      <w:marTop w:val="0"/>
      <w:marBottom w:val="0"/>
      <w:divBdr>
        <w:top w:val="none" w:sz="0" w:space="0" w:color="auto"/>
        <w:left w:val="none" w:sz="0" w:space="0" w:color="auto"/>
        <w:bottom w:val="none" w:sz="0" w:space="0" w:color="auto"/>
        <w:right w:val="none" w:sz="0" w:space="0" w:color="auto"/>
      </w:divBdr>
    </w:div>
    <w:div w:id="1391421202">
      <w:bodyDiv w:val="1"/>
      <w:marLeft w:val="0"/>
      <w:marRight w:val="0"/>
      <w:marTop w:val="0"/>
      <w:marBottom w:val="0"/>
      <w:divBdr>
        <w:top w:val="none" w:sz="0" w:space="0" w:color="auto"/>
        <w:left w:val="none" w:sz="0" w:space="0" w:color="auto"/>
        <w:bottom w:val="none" w:sz="0" w:space="0" w:color="auto"/>
        <w:right w:val="none" w:sz="0" w:space="0" w:color="auto"/>
      </w:divBdr>
    </w:div>
    <w:div w:id="1391735408">
      <w:bodyDiv w:val="1"/>
      <w:marLeft w:val="0"/>
      <w:marRight w:val="0"/>
      <w:marTop w:val="0"/>
      <w:marBottom w:val="0"/>
      <w:divBdr>
        <w:top w:val="none" w:sz="0" w:space="0" w:color="auto"/>
        <w:left w:val="none" w:sz="0" w:space="0" w:color="auto"/>
        <w:bottom w:val="none" w:sz="0" w:space="0" w:color="auto"/>
        <w:right w:val="none" w:sz="0" w:space="0" w:color="auto"/>
      </w:divBdr>
    </w:div>
    <w:div w:id="1395077953">
      <w:bodyDiv w:val="1"/>
      <w:marLeft w:val="0"/>
      <w:marRight w:val="0"/>
      <w:marTop w:val="0"/>
      <w:marBottom w:val="0"/>
      <w:divBdr>
        <w:top w:val="none" w:sz="0" w:space="0" w:color="auto"/>
        <w:left w:val="none" w:sz="0" w:space="0" w:color="auto"/>
        <w:bottom w:val="none" w:sz="0" w:space="0" w:color="auto"/>
        <w:right w:val="none" w:sz="0" w:space="0" w:color="auto"/>
      </w:divBdr>
    </w:div>
    <w:div w:id="1431243730">
      <w:bodyDiv w:val="1"/>
      <w:marLeft w:val="0"/>
      <w:marRight w:val="0"/>
      <w:marTop w:val="0"/>
      <w:marBottom w:val="0"/>
      <w:divBdr>
        <w:top w:val="none" w:sz="0" w:space="0" w:color="auto"/>
        <w:left w:val="none" w:sz="0" w:space="0" w:color="auto"/>
        <w:bottom w:val="none" w:sz="0" w:space="0" w:color="auto"/>
        <w:right w:val="none" w:sz="0" w:space="0" w:color="auto"/>
      </w:divBdr>
    </w:div>
    <w:div w:id="1475171580">
      <w:bodyDiv w:val="1"/>
      <w:marLeft w:val="0"/>
      <w:marRight w:val="0"/>
      <w:marTop w:val="0"/>
      <w:marBottom w:val="0"/>
      <w:divBdr>
        <w:top w:val="none" w:sz="0" w:space="0" w:color="auto"/>
        <w:left w:val="none" w:sz="0" w:space="0" w:color="auto"/>
        <w:bottom w:val="none" w:sz="0" w:space="0" w:color="auto"/>
        <w:right w:val="none" w:sz="0" w:space="0" w:color="auto"/>
      </w:divBdr>
    </w:div>
    <w:div w:id="1480465596">
      <w:bodyDiv w:val="1"/>
      <w:marLeft w:val="0"/>
      <w:marRight w:val="0"/>
      <w:marTop w:val="0"/>
      <w:marBottom w:val="0"/>
      <w:divBdr>
        <w:top w:val="none" w:sz="0" w:space="0" w:color="auto"/>
        <w:left w:val="none" w:sz="0" w:space="0" w:color="auto"/>
        <w:bottom w:val="none" w:sz="0" w:space="0" w:color="auto"/>
        <w:right w:val="none" w:sz="0" w:space="0" w:color="auto"/>
      </w:divBdr>
    </w:div>
    <w:div w:id="1483767482">
      <w:bodyDiv w:val="1"/>
      <w:marLeft w:val="0"/>
      <w:marRight w:val="0"/>
      <w:marTop w:val="0"/>
      <w:marBottom w:val="0"/>
      <w:divBdr>
        <w:top w:val="none" w:sz="0" w:space="0" w:color="auto"/>
        <w:left w:val="none" w:sz="0" w:space="0" w:color="auto"/>
        <w:bottom w:val="none" w:sz="0" w:space="0" w:color="auto"/>
        <w:right w:val="none" w:sz="0" w:space="0" w:color="auto"/>
      </w:divBdr>
    </w:div>
    <w:div w:id="1516186372">
      <w:bodyDiv w:val="1"/>
      <w:marLeft w:val="0"/>
      <w:marRight w:val="0"/>
      <w:marTop w:val="0"/>
      <w:marBottom w:val="0"/>
      <w:divBdr>
        <w:top w:val="none" w:sz="0" w:space="0" w:color="auto"/>
        <w:left w:val="none" w:sz="0" w:space="0" w:color="auto"/>
        <w:bottom w:val="none" w:sz="0" w:space="0" w:color="auto"/>
        <w:right w:val="none" w:sz="0" w:space="0" w:color="auto"/>
      </w:divBdr>
    </w:div>
    <w:div w:id="1538927505">
      <w:bodyDiv w:val="1"/>
      <w:marLeft w:val="0"/>
      <w:marRight w:val="0"/>
      <w:marTop w:val="0"/>
      <w:marBottom w:val="0"/>
      <w:divBdr>
        <w:top w:val="none" w:sz="0" w:space="0" w:color="auto"/>
        <w:left w:val="none" w:sz="0" w:space="0" w:color="auto"/>
        <w:bottom w:val="none" w:sz="0" w:space="0" w:color="auto"/>
        <w:right w:val="none" w:sz="0" w:space="0" w:color="auto"/>
      </w:divBdr>
    </w:div>
    <w:div w:id="1556115825">
      <w:bodyDiv w:val="1"/>
      <w:marLeft w:val="0"/>
      <w:marRight w:val="0"/>
      <w:marTop w:val="0"/>
      <w:marBottom w:val="0"/>
      <w:divBdr>
        <w:top w:val="none" w:sz="0" w:space="0" w:color="auto"/>
        <w:left w:val="none" w:sz="0" w:space="0" w:color="auto"/>
        <w:bottom w:val="none" w:sz="0" w:space="0" w:color="auto"/>
        <w:right w:val="none" w:sz="0" w:space="0" w:color="auto"/>
      </w:divBdr>
    </w:div>
    <w:div w:id="1588418549">
      <w:bodyDiv w:val="1"/>
      <w:marLeft w:val="0"/>
      <w:marRight w:val="0"/>
      <w:marTop w:val="0"/>
      <w:marBottom w:val="0"/>
      <w:divBdr>
        <w:top w:val="none" w:sz="0" w:space="0" w:color="auto"/>
        <w:left w:val="none" w:sz="0" w:space="0" w:color="auto"/>
        <w:bottom w:val="none" w:sz="0" w:space="0" w:color="auto"/>
        <w:right w:val="none" w:sz="0" w:space="0" w:color="auto"/>
      </w:divBdr>
    </w:div>
    <w:div w:id="1621766624">
      <w:bodyDiv w:val="1"/>
      <w:marLeft w:val="0"/>
      <w:marRight w:val="0"/>
      <w:marTop w:val="0"/>
      <w:marBottom w:val="0"/>
      <w:divBdr>
        <w:top w:val="none" w:sz="0" w:space="0" w:color="auto"/>
        <w:left w:val="none" w:sz="0" w:space="0" w:color="auto"/>
        <w:bottom w:val="none" w:sz="0" w:space="0" w:color="auto"/>
        <w:right w:val="none" w:sz="0" w:space="0" w:color="auto"/>
      </w:divBdr>
    </w:div>
    <w:div w:id="1673331983">
      <w:bodyDiv w:val="1"/>
      <w:marLeft w:val="0"/>
      <w:marRight w:val="0"/>
      <w:marTop w:val="0"/>
      <w:marBottom w:val="0"/>
      <w:divBdr>
        <w:top w:val="none" w:sz="0" w:space="0" w:color="auto"/>
        <w:left w:val="none" w:sz="0" w:space="0" w:color="auto"/>
        <w:bottom w:val="none" w:sz="0" w:space="0" w:color="auto"/>
        <w:right w:val="none" w:sz="0" w:space="0" w:color="auto"/>
      </w:divBdr>
    </w:div>
    <w:div w:id="1693262398">
      <w:bodyDiv w:val="1"/>
      <w:marLeft w:val="0"/>
      <w:marRight w:val="0"/>
      <w:marTop w:val="0"/>
      <w:marBottom w:val="0"/>
      <w:divBdr>
        <w:top w:val="none" w:sz="0" w:space="0" w:color="auto"/>
        <w:left w:val="none" w:sz="0" w:space="0" w:color="auto"/>
        <w:bottom w:val="none" w:sz="0" w:space="0" w:color="auto"/>
        <w:right w:val="none" w:sz="0" w:space="0" w:color="auto"/>
      </w:divBdr>
    </w:div>
    <w:div w:id="1729920088">
      <w:bodyDiv w:val="1"/>
      <w:marLeft w:val="0"/>
      <w:marRight w:val="0"/>
      <w:marTop w:val="0"/>
      <w:marBottom w:val="0"/>
      <w:divBdr>
        <w:top w:val="none" w:sz="0" w:space="0" w:color="auto"/>
        <w:left w:val="none" w:sz="0" w:space="0" w:color="auto"/>
        <w:bottom w:val="none" w:sz="0" w:space="0" w:color="auto"/>
        <w:right w:val="none" w:sz="0" w:space="0" w:color="auto"/>
      </w:divBdr>
    </w:div>
    <w:div w:id="1736204005">
      <w:bodyDiv w:val="1"/>
      <w:marLeft w:val="0"/>
      <w:marRight w:val="0"/>
      <w:marTop w:val="0"/>
      <w:marBottom w:val="0"/>
      <w:divBdr>
        <w:top w:val="none" w:sz="0" w:space="0" w:color="auto"/>
        <w:left w:val="none" w:sz="0" w:space="0" w:color="auto"/>
        <w:bottom w:val="none" w:sz="0" w:space="0" w:color="auto"/>
        <w:right w:val="none" w:sz="0" w:space="0" w:color="auto"/>
      </w:divBdr>
    </w:div>
    <w:div w:id="1756786233">
      <w:bodyDiv w:val="1"/>
      <w:marLeft w:val="0"/>
      <w:marRight w:val="0"/>
      <w:marTop w:val="0"/>
      <w:marBottom w:val="0"/>
      <w:divBdr>
        <w:top w:val="none" w:sz="0" w:space="0" w:color="auto"/>
        <w:left w:val="none" w:sz="0" w:space="0" w:color="auto"/>
        <w:bottom w:val="none" w:sz="0" w:space="0" w:color="auto"/>
        <w:right w:val="none" w:sz="0" w:space="0" w:color="auto"/>
      </w:divBdr>
    </w:div>
    <w:div w:id="1758284155">
      <w:bodyDiv w:val="1"/>
      <w:marLeft w:val="0"/>
      <w:marRight w:val="0"/>
      <w:marTop w:val="0"/>
      <w:marBottom w:val="0"/>
      <w:divBdr>
        <w:top w:val="none" w:sz="0" w:space="0" w:color="auto"/>
        <w:left w:val="none" w:sz="0" w:space="0" w:color="auto"/>
        <w:bottom w:val="none" w:sz="0" w:space="0" w:color="auto"/>
        <w:right w:val="none" w:sz="0" w:space="0" w:color="auto"/>
      </w:divBdr>
    </w:div>
    <w:div w:id="1764455575">
      <w:bodyDiv w:val="1"/>
      <w:marLeft w:val="0"/>
      <w:marRight w:val="0"/>
      <w:marTop w:val="0"/>
      <w:marBottom w:val="0"/>
      <w:divBdr>
        <w:top w:val="none" w:sz="0" w:space="0" w:color="auto"/>
        <w:left w:val="none" w:sz="0" w:space="0" w:color="auto"/>
        <w:bottom w:val="none" w:sz="0" w:space="0" w:color="auto"/>
        <w:right w:val="none" w:sz="0" w:space="0" w:color="auto"/>
      </w:divBdr>
    </w:div>
    <w:div w:id="1775904489">
      <w:bodyDiv w:val="1"/>
      <w:marLeft w:val="0"/>
      <w:marRight w:val="0"/>
      <w:marTop w:val="0"/>
      <w:marBottom w:val="0"/>
      <w:divBdr>
        <w:top w:val="none" w:sz="0" w:space="0" w:color="auto"/>
        <w:left w:val="none" w:sz="0" w:space="0" w:color="auto"/>
        <w:bottom w:val="none" w:sz="0" w:space="0" w:color="auto"/>
        <w:right w:val="none" w:sz="0" w:space="0" w:color="auto"/>
      </w:divBdr>
    </w:div>
    <w:div w:id="1797868792">
      <w:bodyDiv w:val="1"/>
      <w:marLeft w:val="0"/>
      <w:marRight w:val="0"/>
      <w:marTop w:val="0"/>
      <w:marBottom w:val="0"/>
      <w:divBdr>
        <w:top w:val="none" w:sz="0" w:space="0" w:color="auto"/>
        <w:left w:val="none" w:sz="0" w:space="0" w:color="auto"/>
        <w:bottom w:val="none" w:sz="0" w:space="0" w:color="auto"/>
        <w:right w:val="none" w:sz="0" w:space="0" w:color="auto"/>
      </w:divBdr>
    </w:div>
    <w:div w:id="1821144759">
      <w:bodyDiv w:val="1"/>
      <w:marLeft w:val="0"/>
      <w:marRight w:val="0"/>
      <w:marTop w:val="0"/>
      <w:marBottom w:val="0"/>
      <w:divBdr>
        <w:top w:val="none" w:sz="0" w:space="0" w:color="auto"/>
        <w:left w:val="none" w:sz="0" w:space="0" w:color="auto"/>
        <w:bottom w:val="none" w:sz="0" w:space="0" w:color="auto"/>
        <w:right w:val="none" w:sz="0" w:space="0" w:color="auto"/>
      </w:divBdr>
    </w:div>
    <w:div w:id="1861503280">
      <w:bodyDiv w:val="1"/>
      <w:marLeft w:val="0"/>
      <w:marRight w:val="0"/>
      <w:marTop w:val="0"/>
      <w:marBottom w:val="0"/>
      <w:divBdr>
        <w:top w:val="none" w:sz="0" w:space="0" w:color="auto"/>
        <w:left w:val="none" w:sz="0" w:space="0" w:color="auto"/>
        <w:bottom w:val="none" w:sz="0" w:space="0" w:color="auto"/>
        <w:right w:val="none" w:sz="0" w:space="0" w:color="auto"/>
      </w:divBdr>
    </w:div>
    <w:div w:id="1881014983">
      <w:bodyDiv w:val="1"/>
      <w:marLeft w:val="0"/>
      <w:marRight w:val="0"/>
      <w:marTop w:val="0"/>
      <w:marBottom w:val="0"/>
      <w:divBdr>
        <w:top w:val="none" w:sz="0" w:space="0" w:color="auto"/>
        <w:left w:val="none" w:sz="0" w:space="0" w:color="auto"/>
        <w:bottom w:val="none" w:sz="0" w:space="0" w:color="auto"/>
        <w:right w:val="none" w:sz="0" w:space="0" w:color="auto"/>
      </w:divBdr>
    </w:div>
    <w:div w:id="1881673625">
      <w:bodyDiv w:val="1"/>
      <w:marLeft w:val="0"/>
      <w:marRight w:val="0"/>
      <w:marTop w:val="0"/>
      <w:marBottom w:val="0"/>
      <w:divBdr>
        <w:top w:val="none" w:sz="0" w:space="0" w:color="auto"/>
        <w:left w:val="none" w:sz="0" w:space="0" w:color="auto"/>
        <w:bottom w:val="none" w:sz="0" w:space="0" w:color="auto"/>
        <w:right w:val="none" w:sz="0" w:space="0" w:color="auto"/>
      </w:divBdr>
    </w:div>
    <w:div w:id="1889565003">
      <w:bodyDiv w:val="1"/>
      <w:marLeft w:val="0"/>
      <w:marRight w:val="0"/>
      <w:marTop w:val="0"/>
      <w:marBottom w:val="0"/>
      <w:divBdr>
        <w:top w:val="none" w:sz="0" w:space="0" w:color="auto"/>
        <w:left w:val="none" w:sz="0" w:space="0" w:color="auto"/>
        <w:bottom w:val="none" w:sz="0" w:space="0" w:color="auto"/>
        <w:right w:val="none" w:sz="0" w:space="0" w:color="auto"/>
      </w:divBdr>
    </w:div>
    <w:div w:id="1913461572">
      <w:bodyDiv w:val="1"/>
      <w:marLeft w:val="0"/>
      <w:marRight w:val="0"/>
      <w:marTop w:val="0"/>
      <w:marBottom w:val="0"/>
      <w:divBdr>
        <w:top w:val="none" w:sz="0" w:space="0" w:color="auto"/>
        <w:left w:val="none" w:sz="0" w:space="0" w:color="auto"/>
        <w:bottom w:val="none" w:sz="0" w:space="0" w:color="auto"/>
        <w:right w:val="none" w:sz="0" w:space="0" w:color="auto"/>
      </w:divBdr>
    </w:div>
    <w:div w:id="1932228218">
      <w:bodyDiv w:val="1"/>
      <w:marLeft w:val="0"/>
      <w:marRight w:val="0"/>
      <w:marTop w:val="0"/>
      <w:marBottom w:val="0"/>
      <w:divBdr>
        <w:top w:val="none" w:sz="0" w:space="0" w:color="auto"/>
        <w:left w:val="none" w:sz="0" w:space="0" w:color="auto"/>
        <w:bottom w:val="none" w:sz="0" w:space="0" w:color="auto"/>
        <w:right w:val="none" w:sz="0" w:space="0" w:color="auto"/>
      </w:divBdr>
    </w:div>
    <w:div w:id="1980652286">
      <w:bodyDiv w:val="1"/>
      <w:marLeft w:val="0"/>
      <w:marRight w:val="0"/>
      <w:marTop w:val="0"/>
      <w:marBottom w:val="0"/>
      <w:divBdr>
        <w:top w:val="none" w:sz="0" w:space="0" w:color="auto"/>
        <w:left w:val="none" w:sz="0" w:space="0" w:color="auto"/>
        <w:bottom w:val="none" w:sz="0" w:space="0" w:color="auto"/>
        <w:right w:val="none" w:sz="0" w:space="0" w:color="auto"/>
      </w:divBdr>
    </w:div>
    <w:div w:id="1992173858">
      <w:bodyDiv w:val="1"/>
      <w:marLeft w:val="0"/>
      <w:marRight w:val="0"/>
      <w:marTop w:val="0"/>
      <w:marBottom w:val="0"/>
      <w:divBdr>
        <w:top w:val="none" w:sz="0" w:space="0" w:color="auto"/>
        <w:left w:val="none" w:sz="0" w:space="0" w:color="auto"/>
        <w:bottom w:val="none" w:sz="0" w:space="0" w:color="auto"/>
        <w:right w:val="none" w:sz="0" w:space="0" w:color="auto"/>
      </w:divBdr>
    </w:div>
    <w:div w:id="2018648301">
      <w:bodyDiv w:val="1"/>
      <w:marLeft w:val="0"/>
      <w:marRight w:val="0"/>
      <w:marTop w:val="0"/>
      <w:marBottom w:val="0"/>
      <w:divBdr>
        <w:top w:val="none" w:sz="0" w:space="0" w:color="auto"/>
        <w:left w:val="none" w:sz="0" w:space="0" w:color="auto"/>
        <w:bottom w:val="none" w:sz="0" w:space="0" w:color="auto"/>
        <w:right w:val="none" w:sz="0" w:space="0" w:color="auto"/>
      </w:divBdr>
    </w:div>
    <w:div w:id="2020110446">
      <w:bodyDiv w:val="1"/>
      <w:marLeft w:val="0"/>
      <w:marRight w:val="0"/>
      <w:marTop w:val="0"/>
      <w:marBottom w:val="0"/>
      <w:divBdr>
        <w:top w:val="none" w:sz="0" w:space="0" w:color="auto"/>
        <w:left w:val="none" w:sz="0" w:space="0" w:color="auto"/>
        <w:bottom w:val="none" w:sz="0" w:space="0" w:color="auto"/>
        <w:right w:val="none" w:sz="0" w:space="0" w:color="auto"/>
      </w:divBdr>
    </w:div>
    <w:div w:id="2092387753">
      <w:bodyDiv w:val="1"/>
      <w:marLeft w:val="0"/>
      <w:marRight w:val="0"/>
      <w:marTop w:val="0"/>
      <w:marBottom w:val="0"/>
      <w:divBdr>
        <w:top w:val="none" w:sz="0" w:space="0" w:color="auto"/>
        <w:left w:val="none" w:sz="0" w:space="0" w:color="auto"/>
        <w:bottom w:val="none" w:sz="0" w:space="0" w:color="auto"/>
        <w:right w:val="none" w:sz="0" w:space="0" w:color="auto"/>
      </w:divBdr>
    </w:div>
    <w:div w:id="210391129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15</TotalTime>
  <Pages>1</Pages>
  <Words>2319</Words>
  <Characters>13219</Characters>
  <Application>Microsoft Office Word</Application>
  <DocSecurity>0</DocSecurity>
  <Lines>110</Lines>
  <Paragraphs>31</Paragraphs>
  <ScaleCrop>false</ScaleCrop>
  <HeadingPairs>
    <vt:vector size="2" baseType="variant">
      <vt:variant>
        <vt:lpstr>Title</vt:lpstr>
      </vt:variant>
      <vt:variant>
        <vt:i4>1</vt:i4>
      </vt:variant>
    </vt:vector>
  </HeadingPairs>
  <TitlesOfParts>
    <vt:vector size="1" baseType="lpstr">
      <vt:lpstr>Murali</vt:lpstr>
    </vt:vector>
  </TitlesOfParts>
  <Company>Windows User</Company>
  <LinksUpToDate>false</LinksUpToDate>
  <CharactersWithSpaces>15507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Murali</dc:title>
  <dc:subject>Murali</dc:subject>
  <dc:creator>Murali</dc:creator>
  <cp:lastModifiedBy>Vamsi Pasupuleti</cp:lastModifiedBy>
  <cp:revision>25</cp:revision>
  <cp:lastPrinted>2024-04-16T18:57:00Z</cp:lastPrinted>
  <dcterms:created xsi:type="dcterms:W3CDTF">2024-09-26T21:23:00Z</dcterms:created>
  <dcterms:modified xsi:type="dcterms:W3CDTF">2025-04-08T15:45:00Z</dcterms:modified>
</cp:coreProperties>
</file>